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248" w:rsidRDefault="00641FFC">
      <w:pPr>
        <w:jc w:val="center"/>
        <w:rPr>
          <w:rFonts w:ascii="Times New Roman" w:hAnsi="Times New Roman" w:cs="Times New Roman"/>
          <w:b/>
          <w:bCs/>
          <w:color w:val="C00000"/>
        </w:rPr>
      </w:pPr>
      <w:r>
        <w:rPr>
          <w:rFonts w:ascii="Times New Roman" w:hAnsi="Times New Roman" w:cs="Times New Roman"/>
          <w:b/>
          <w:bCs/>
          <w:color w:val="C00000"/>
        </w:rPr>
        <w:t>Đ</w:t>
      </w:r>
      <w:r>
        <w:rPr>
          <w:rFonts w:ascii="Times New Roman" w:hAnsi="Times New Roman" w:cs="Times New Roman"/>
          <w:b/>
          <w:bCs/>
          <w:color w:val="C00000"/>
        </w:rPr>
        <w:t>Ề</w:t>
      </w:r>
      <w:r>
        <w:rPr>
          <w:rFonts w:ascii="Times New Roman" w:hAnsi="Times New Roman" w:cs="Times New Roman"/>
          <w:b/>
          <w:bCs/>
          <w:color w:val="C00000"/>
        </w:rPr>
        <w:t xml:space="preserve"> ÔN H</w:t>
      </w:r>
      <w:r>
        <w:rPr>
          <w:rFonts w:ascii="Times New Roman" w:hAnsi="Times New Roman" w:cs="Times New Roman"/>
          <w:b/>
          <w:bCs/>
          <w:color w:val="C00000"/>
        </w:rPr>
        <w:t>Ọ</w:t>
      </w:r>
      <w:r>
        <w:rPr>
          <w:rFonts w:ascii="Times New Roman" w:hAnsi="Times New Roman" w:cs="Times New Roman"/>
          <w:b/>
          <w:bCs/>
          <w:color w:val="C00000"/>
        </w:rPr>
        <w:t>C SINH GI</w:t>
      </w:r>
      <w:r>
        <w:rPr>
          <w:rFonts w:ascii="Times New Roman" w:hAnsi="Times New Roman" w:cs="Times New Roman"/>
          <w:b/>
          <w:bCs/>
          <w:color w:val="C00000"/>
        </w:rPr>
        <w:t>Ỏ</w:t>
      </w:r>
      <w:r>
        <w:rPr>
          <w:rFonts w:ascii="Times New Roman" w:hAnsi="Times New Roman" w:cs="Times New Roman"/>
          <w:b/>
          <w:bCs/>
          <w:color w:val="C00000"/>
        </w:rPr>
        <w:t>I L</w:t>
      </w:r>
      <w:r>
        <w:rPr>
          <w:rFonts w:ascii="Times New Roman" w:hAnsi="Times New Roman" w:cs="Times New Roman"/>
          <w:b/>
          <w:bCs/>
          <w:color w:val="C00000"/>
        </w:rPr>
        <w:t>Ớ</w:t>
      </w:r>
      <w:r>
        <w:rPr>
          <w:rFonts w:ascii="Times New Roman" w:hAnsi="Times New Roman" w:cs="Times New Roman"/>
          <w:b/>
          <w:bCs/>
          <w:color w:val="C00000"/>
        </w:rPr>
        <w:t>P 3</w:t>
      </w:r>
    </w:p>
    <w:p w:rsidR="00361248" w:rsidRDefault="00641F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color w:val="C00000"/>
        </w:rPr>
        <w:t>PH</w:t>
      </w:r>
      <w:r>
        <w:rPr>
          <w:rFonts w:ascii="Times New Roman" w:hAnsi="Times New Roman" w:cs="Times New Roman"/>
          <w:b/>
          <w:bCs/>
          <w:color w:val="C00000"/>
        </w:rPr>
        <w:t>Ầ</w:t>
      </w:r>
      <w:r>
        <w:rPr>
          <w:rFonts w:ascii="Times New Roman" w:hAnsi="Times New Roman" w:cs="Times New Roman"/>
          <w:b/>
          <w:bCs/>
          <w:color w:val="C00000"/>
        </w:rPr>
        <w:t>N I. TR</w:t>
      </w:r>
      <w:r>
        <w:rPr>
          <w:rFonts w:ascii="Times New Roman" w:hAnsi="Times New Roman" w:cs="Times New Roman"/>
          <w:b/>
          <w:bCs/>
          <w:color w:val="C00000"/>
        </w:rPr>
        <w:t>Ắ</w:t>
      </w:r>
      <w:r>
        <w:rPr>
          <w:rFonts w:ascii="Times New Roman" w:hAnsi="Times New Roman" w:cs="Times New Roman"/>
          <w:b/>
          <w:bCs/>
          <w:color w:val="C00000"/>
        </w:rPr>
        <w:t>C NGHI</w:t>
      </w:r>
      <w:r>
        <w:rPr>
          <w:rFonts w:ascii="Times New Roman" w:hAnsi="Times New Roman" w:cs="Times New Roman"/>
          <w:b/>
          <w:bCs/>
          <w:color w:val="C00000"/>
        </w:rPr>
        <w:t>Ệ</w:t>
      </w:r>
      <w:r>
        <w:rPr>
          <w:rFonts w:ascii="Times New Roman" w:hAnsi="Times New Roman" w:cs="Times New Roman"/>
          <w:b/>
          <w:bCs/>
          <w:color w:val="C00000"/>
        </w:rPr>
        <w:t>M.</w:t>
      </w:r>
      <w:r>
        <w:rPr>
          <w:rFonts w:ascii="Times New Roman" w:hAnsi="Times New Roman" w:cs="Times New Roman"/>
          <w:b/>
          <w:bCs/>
          <w:color w:val="C00000"/>
        </w:rPr>
        <w:br/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Câu 1. </w:t>
      </w:r>
      <w:r>
        <w:rPr>
          <w:rFonts w:ascii="Times New Roman" w:eastAsia="Roboto" w:hAnsi="Times New Roman" w:cs="Times New Roman"/>
          <w:color w:val="000000" w:themeColor="text1"/>
          <w:shd w:val="clear" w:color="auto" w:fill="FFFFFF"/>
        </w:rPr>
        <w:t>S</w:t>
      </w:r>
      <w:r>
        <w:rPr>
          <w:rFonts w:ascii="Times New Roman" w:eastAsia="Roboto" w:hAnsi="Times New Roman" w:cs="Times New Roman"/>
          <w:color w:val="000000" w:themeColor="text1"/>
          <w:shd w:val="clear" w:color="auto" w:fill="FFFFFF"/>
        </w:rPr>
        <w:t>ố</w:t>
      </w:r>
      <w:r>
        <w:rPr>
          <w:rFonts w:ascii="Times New Roman" w:eastAsia="Roboto" w:hAnsi="Times New Roman" w:cs="Times New Roman"/>
          <w:color w:val="000000" w:themeColor="text1"/>
          <w:shd w:val="clear" w:color="auto" w:fill="FFFFFF"/>
        </w:rPr>
        <w:t xml:space="preserve"> dân c</w:t>
      </w:r>
      <w:r>
        <w:rPr>
          <w:rFonts w:ascii="Times New Roman" w:eastAsia="Roboto" w:hAnsi="Times New Roman" w:cs="Times New Roman"/>
          <w:color w:val="000000" w:themeColor="text1"/>
          <w:shd w:val="clear" w:color="auto" w:fill="FFFFFF"/>
        </w:rPr>
        <w:t>ủ</w:t>
      </w:r>
      <w:r>
        <w:rPr>
          <w:rFonts w:ascii="Times New Roman" w:eastAsia="Roboto" w:hAnsi="Times New Roman" w:cs="Times New Roman"/>
          <w:color w:val="000000" w:themeColor="text1"/>
          <w:shd w:val="clear" w:color="auto" w:fill="FFFFFF"/>
        </w:rPr>
        <w:t>a m</w:t>
      </w:r>
      <w:r>
        <w:rPr>
          <w:rFonts w:ascii="Times New Roman" w:eastAsia="Roboto" w:hAnsi="Times New Roman" w:cs="Times New Roman"/>
          <w:color w:val="000000" w:themeColor="text1"/>
          <w:shd w:val="clear" w:color="auto" w:fill="FFFFFF"/>
        </w:rPr>
        <w:t>ộ</w:t>
      </w:r>
      <w:r>
        <w:rPr>
          <w:rFonts w:ascii="Times New Roman" w:eastAsia="Roboto" w:hAnsi="Times New Roman" w:cs="Times New Roman"/>
          <w:color w:val="000000" w:themeColor="text1"/>
          <w:shd w:val="clear" w:color="auto" w:fill="FFFFFF"/>
        </w:rPr>
        <w:t>t huy</w:t>
      </w:r>
      <w:r>
        <w:rPr>
          <w:rFonts w:ascii="Times New Roman" w:eastAsia="Roboto" w:hAnsi="Times New Roman" w:cs="Times New Roman"/>
          <w:color w:val="000000" w:themeColor="text1"/>
          <w:shd w:val="clear" w:color="auto" w:fill="FFFFFF"/>
        </w:rPr>
        <w:t>ệ</w:t>
      </w:r>
      <w:r>
        <w:rPr>
          <w:rFonts w:ascii="Times New Roman" w:eastAsia="Roboto" w:hAnsi="Times New Roman" w:cs="Times New Roman"/>
          <w:color w:val="000000" w:themeColor="text1"/>
          <w:shd w:val="clear" w:color="auto" w:fill="FFFFFF"/>
        </w:rPr>
        <w:t>n là </w:t>
      </w:r>
      <w:r>
        <w:rPr>
          <w:rFonts w:ascii="Times New Roman" w:eastAsia="Roboto" w:hAnsi="Times New Roman" w:cs="Times New Roman"/>
          <w:color w:val="000000" w:themeColor="text1"/>
          <w:shd w:val="clear" w:color="auto" w:fill="FFFFFF"/>
        </w:rPr>
        <w:t>71739</w:t>
      </w:r>
      <w:r>
        <w:rPr>
          <w:rFonts w:ascii="Times New Roman" w:eastAsia="Roboto" w:hAnsi="Times New Roman" w:cs="Times New Roman"/>
          <w:color w:val="000000" w:themeColor="text1"/>
          <w:shd w:val="clear" w:color="auto" w:fill="FFFFFF"/>
        </w:rPr>
        <w:t>. Trong bài báo, cô phóng viên đã làm tròn s</w:t>
      </w:r>
      <w:r>
        <w:rPr>
          <w:rFonts w:ascii="Times New Roman" w:eastAsia="Roboto" w:hAnsi="Times New Roman" w:cs="Times New Roman"/>
          <w:color w:val="000000" w:themeColor="text1"/>
          <w:shd w:val="clear" w:color="auto" w:fill="FFFFFF"/>
        </w:rPr>
        <w:t>ố</w:t>
      </w:r>
      <w:r>
        <w:rPr>
          <w:rFonts w:ascii="Times New Roman" w:eastAsia="Roboto" w:hAnsi="Times New Roman" w:cs="Times New Roman"/>
          <w:color w:val="000000" w:themeColor="text1"/>
          <w:shd w:val="clear" w:color="auto" w:fill="FFFFFF"/>
        </w:rPr>
        <w:t xml:space="preserve"> dân c</w:t>
      </w:r>
      <w:r>
        <w:rPr>
          <w:rFonts w:ascii="Times New Roman" w:eastAsia="Roboto" w:hAnsi="Times New Roman" w:cs="Times New Roman"/>
          <w:color w:val="000000" w:themeColor="text1"/>
          <w:shd w:val="clear" w:color="auto" w:fill="FFFFFF"/>
        </w:rPr>
        <w:t>ủ</w:t>
      </w:r>
      <w:r>
        <w:rPr>
          <w:rFonts w:ascii="Times New Roman" w:eastAsia="Roboto" w:hAnsi="Times New Roman" w:cs="Times New Roman"/>
          <w:color w:val="000000" w:themeColor="text1"/>
          <w:shd w:val="clear" w:color="auto" w:fill="FFFFFF"/>
        </w:rPr>
        <w:t xml:space="preserve">a </w:t>
      </w:r>
      <w:r>
        <w:rPr>
          <w:rFonts w:ascii="Times New Roman" w:eastAsia="Roboto" w:hAnsi="Times New Roman" w:cs="Times New Roman"/>
          <w:color w:val="000000"/>
          <w:shd w:val="clear" w:color="auto" w:fill="FFFFFF"/>
        </w:rPr>
        <w:t>huy</w:t>
      </w:r>
      <w:r>
        <w:rPr>
          <w:rFonts w:ascii="Times New Roman" w:eastAsia="Roboto" w:hAnsi="Times New Roman" w:cs="Times New Roman"/>
          <w:color w:val="000000"/>
          <w:shd w:val="clear" w:color="auto" w:fill="FFFFFF"/>
        </w:rPr>
        <w:t>ệ</w:t>
      </w:r>
      <w:r>
        <w:rPr>
          <w:rFonts w:ascii="Times New Roman" w:eastAsia="Roboto" w:hAnsi="Times New Roman" w:cs="Times New Roman"/>
          <w:color w:val="000000"/>
          <w:shd w:val="clear" w:color="auto" w:fill="FFFFFF"/>
        </w:rPr>
        <w:t>n đó đ</w:t>
      </w:r>
      <w:r>
        <w:rPr>
          <w:rFonts w:ascii="Times New Roman" w:eastAsia="Roboto" w:hAnsi="Times New Roman" w:cs="Times New Roman"/>
          <w:color w:val="000000"/>
          <w:shd w:val="clear" w:color="auto" w:fill="FFFFFF"/>
        </w:rPr>
        <w:t>ế</w:t>
      </w:r>
      <w:r>
        <w:rPr>
          <w:rFonts w:ascii="Times New Roman" w:eastAsia="Roboto" w:hAnsi="Times New Roman" w:cs="Times New Roman"/>
          <w:color w:val="000000"/>
          <w:shd w:val="clear" w:color="auto" w:fill="FFFFFF"/>
        </w:rPr>
        <w:t>n hàng ch</w:t>
      </w:r>
      <w:r>
        <w:rPr>
          <w:rFonts w:ascii="Times New Roman" w:eastAsia="Roboto" w:hAnsi="Times New Roman" w:cs="Times New Roman"/>
          <w:color w:val="000000"/>
          <w:shd w:val="clear" w:color="auto" w:fill="FFFFFF"/>
        </w:rPr>
        <w:t>ụ</w:t>
      </w:r>
      <w:r>
        <w:rPr>
          <w:rFonts w:ascii="Times New Roman" w:eastAsia="Roboto" w:hAnsi="Times New Roman" w:cs="Times New Roman"/>
          <w:color w:val="000000"/>
          <w:shd w:val="clear" w:color="auto" w:fill="FFFFFF"/>
        </w:rPr>
        <w:t>c nghìn. H</w:t>
      </w:r>
      <w:r>
        <w:rPr>
          <w:rFonts w:ascii="Times New Roman" w:eastAsia="Roboto" w:hAnsi="Times New Roman" w:cs="Times New Roman"/>
          <w:color w:val="000000"/>
          <w:shd w:val="clear" w:color="auto" w:fill="FFFFFF"/>
        </w:rPr>
        <w:t>ỏ</w:t>
      </w:r>
      <w:r>
        <w:rPr>
          <w:rFonts w:ascii="Times New Roman" w:eastAsia="Roboto" w:hAnsi="Times New Roman" w:cs="Times New Roman"/>
          <w:color w:val="000000"/>
          <w:shd w:val="clear" w:color="auto" w:fill="FFFFFF"/>
        </w:rPr>
        <w:t>i s</w:t>
      </w:r>
      <w:r>
        <w:rPr>
          <w:rFonts w:ascii="Times New Roman" w:eastAsia="Roboto" w:hAnsi="Times New Roman" w:cs="Times New Roman"/>
          <w:color w:val="000000"/>
          <w:shd w:val="clear" w:color="auto" w:fill="FFFFFF"/>
        </w:rPr>
        <w:t>ố</w:t>
      </w:r>
      <w:r>
        <w:rPr>
          <w:rFonts w:ascii="Times New Roman" w:eastAsia="Roboto" w:hAnsi="Times New Roman" w:cs="Times New Roman"/>
          <w:color w:val="000000"/>
          <w:shd w:val="clear" w:color="auto" w:fill="FFFFFF"/>
        </w:rPr>
        <w:t xml:space="preserve"> dân đã làm tròn đ</w:t>
      </w:r>
      <w:r>
        <w:rPr>
          <w:rFonts w:ascii="Times New Roman" w:eastAsia="Roboto" w:hAnsi="Times New Roman" w:cs="Times New Roman"/>
          <w:color w:val="000000"/>
          <w:shd w:val="clear" w:color="auto" w:fill="FFFFFF"/>
        </w:rPr>
        <w:t>ế</w:t>
      </w:r>
      <w:r>
        <w:rPr>
          <w:rFonts w:ascii="Times New Roman" w:eastAsia="Roboto" w:hAnsi="Times New Roman" w:cs="Times New Roman"/>
          <w:color w:val="000000"/>
          <w:shd w:val="clear" w:color="auto" w:fill="FFFFFF"/>
        </w:rPr>
        <w:t>n hàng ch</w:t>
      </w:r>
      <w:r>
        <w:rPr>
          <w:rFonts w:ascii="Times New Roman" w:eastAsia="Roboto" w:hAnsi="Times New Roman" w:cs="Times New Roman"/>
          <w:color w:val="000000"/>
          <w:shd w:val="clear" w:color="auto" w:fill="FFFFFF"/>
        </w:rPr>
        <w:t>ụ</w:t>
      </w:r>
      <w:r>
        <w:rPr>
          <w:rFonts w:ascii="Times New Roman" w:eastAsia="Roboto" w:hAnsi="Times New Roman" w:cs="Times New Roman"/>
          <w:color w:val="000000"/>
          <w:shd w:val="clear" w:color="auto" w:fill="FFFFFF"/>
        </w:rPr>
        <w:t>c nghìn là s</w:t>
      </w:r>
      <w:r>
        <w:rPr>
          <w:rFonts w:ascii="Times New Roman" w:eastAsia="Roboto" w:hAnsi="Times New Roman" w:cs="Times New Roman"/>
          <w:color w:val="000000"/>
          <w:shd w:val="clear" w:color="auto" w:fill="FFFFFF"/>
        </w:rPr>
        <w:t>ố</w:t>
      </w:r>
      <w:r>
        <w:rPr>
          <w:rFonts w:ascii="Times New Roman" w:eastAsia="Roboto" w:hAnsi="Times New Roman" w:cs="Times New Roman"/>
          <w:color w:val="000000"/>
          <w:shd w:val="clear" w:color="auto" w:fill="FFFFFF"/>
        </w:rPr>
        <w:t xml:space="preserve"> nào?</w:t>
      </w:r>
      <w:r>
        <w:rPr>
          <w:rFonts w:ascii="Times New Roman" w:eastAsia="Roboto" w:hAnsi="Times New Roman" w:cs="Times New Roman"/>
          <w:color w:val="000000"/>
          <w:shd w:val="clear" w:color="auto" w:fill="FFFFFF"/>
        </w:rPr>
        <w:br/>
      </w:r>
      <w:r>
        <w:rPr>
          <w:rFonts w:ascii="Times New Roman" w:eastAsia="Roboto" w:hAnsi="Times New Roman" w:cs="Times New Roman"/>
          <w:color w:val="000000"/>
          <w:shd w:val="clear" w:color="auto" w:fill="FFFFFF"/>
        </w:rPr>
        <w:t>A/</w:t>
      </w:r>
      <w:r>
        <w:rPr>
          <w:rFonts w:ascii="Times New Roman" w:eastAsia="Roboto" w:hAnsi="Times New Roman" w:cs="Times New Roman"/>
          <w:color w:val="000000"/>
          <w:shd w:val="clear" w:color="auto" w:fill="FFFFFF"/>
        </w:rPr>
        <w:t>70000</w:t>
      </w:r>
      <w:r>
        <w:rPr>
          <w:rFonts w:ascii="Times New Roman" w:eastAsia="Roboto" w:hAnsi="Times New Roman" w:cs="Times New Roman"/>
          <w:color w:val="000000"/>
          <w:shd w:val="clear" w:color="auto" w:fill="FFFFFF"/>
        </w:rPr>
        <w:t xml:space="preserve">               B/</w:t>
      </w:r>
      <w:r>
        <w:rPr>
          <w:rFonts w:ascii="Times New Roman" w:eastAsia="Roboto" w:hAnsi="Times New Roman" w:cs="Times New Roman"/>
          <w:color w:val="000000"/>
          <w:shd w:val="clear" w:color="auto" w:fill="FFFFFF"/>
        </w:rPr>
        <w:t>72000</w:t>
      </w:r>
      <w:r>
        <w:rPr>
          <w:rFonts w:ascii="Times New Roman" w:eastAsia="Roboto" w:hAnsi="Times New Roman" w:cs="Times New Roman"/>
          <w:color w:val="000000"/>
          <w:shd w:val="clear" w:color="auto" w:fill="FFFFFF"/>
        </w:rPr>
        <w:t xml:space="preserve">                C/</w:t>
      </w:r>
      <w:r>
        <w:rPr>
          <w:rFonts w:ascii="Times New Roman" w:eastAsia="Roboto" w:hAnsi="Times New Roman" w:cs="Times New Roman"/>
          <w:color w:val="000000"/>
          <w:shd w:val="clear" w:color="auto" w:fill="FFFFFF"/>
        </w:rPr>
        <w:t>75000</w:t>
      </w:r>
      <w:r>
        <w:rPr>
          <w:rFonts w:ascii="Times New Roman" w:eastAsia="Roboto" w:hAnsi="Times New Roman" w:cs="Times New Roman"/>
          <w:color w:val="000000"/>
          <w:shd w:val="clear" w:color="auto" w:fill="FFFFFF"/>
        </w:rPr>
        <w:t xml:space="preserve">              D/</w:t>
      </w:r>
      <w:r>
        <w:rPr>
          <w:rFonts w:ascii="Times New Roman" w:eastAsia="Roboto" w:hAnsi="Times New Roman" w:cs="Times New Roman"/>
          <w:color w:val="000000"/>
          <w:shd w:val="clear" w:color="auto" w:fill="FFFFFF"/>
        </w:rPr>
        <w:t>80000</w:t>
      </w:r>
      <w:r>
        <w:rPr>
          <w:rFonts w:ascii="Times New Roman" w:eastAsia="Roboto" w:hAnsi="Times New Roman" w:cs="Times New Roman"/>
          <w:color w:val="000000"/>
          <w:shd w:val="clear" w:color="auto" w:fill="FFFFFF"/>
        </w:rPr>
        <w:br/>
      </w:r>
      <w:r>
        <w:rPr>
          <w:rFonts w:ascii="Times New Roman" w:eastAsia="Roboto" w:hAnsi="Times New Roman" w:cs="Times New Roman"/>
          <w:b/>
          <w:bCs/>
          <w:color w:val="000000"/>
          <w:shd w:val="clear" w:color="auto" w:fill="FFFFFF"/>
        </w:rPr>
        <w:t>Câu 2.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S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ố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 </w:t>
      </w:r>
      <w:r>
        <w:rPr>
          <w:rFonts w:ascii="Times New Roman" w:eastAsia="MJXc-TeX-main-Rw" w:hAnsi="Times New Roman" w:cs="Times New Roman"/>
          <w:color w:val="000000"/>
          <w:shd w:val="clear" w:color="auto" w:fill="FFFFFF"/>
          <w:lang w:bidi="ar"/>
        </w:rPr>
        <w:t>18156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 làm tròn đ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ế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n hàng nghìn đư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ợ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c s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ố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 xml:space="preserve"> có ch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ữ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 xml:space="preserve"> s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ố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 xml:space="preserve"> hàng nghìn là.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br/>
        <w:t>A/ 8                     B/ 1                       C/6                    D/5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br/>
      </w:r>
      <w:r>
        <w:rPr>
          <w:rFonts w:ascii="Times New Roman" w:eastAsia="Roboto" w:hAnsi="Times New Roman" w:cs="Times New Roman"/>
          <w:b/>
          <w:bCs/>
          <w:color w:val="000000"/>
          <w:shd w:val="clear" w:color="auto" w:fill="FFFFFF"/>
          <w:lang w:bidi="ar"/>
        </w:rPr>
        <w:t xml:space="preserve">Câu 3. </w:t>
      </w:r>
      <w:r>
        <w:rPr>
          <w:rFonts w:ascii="Times New Roman" w:hAnsi="Times New Roman" w:cs="Times New Roman"/>
        </w:rPr>
        <w:t>Phép tính 4626 : 9 + 1729 × 5 đư</w:t>
      </w:r>
      <w:r>
        <w:rPr>
          <w:rFonts w:ascii="Times New Roman" w:hAnsi="Times New Roman" w:cs="Times New Roman"/>
        </w:rPr>
        <w:t>ợ</w:t>
      </w:r>
      <w:r>
        <w:rPr>
          <w:rFonts w:ascii="Times New Roman" w:hAnsi="Times New Roman" w:cs="Times New Roman"/>
        </w:rPr>
        <w:t>c k</w:t>
      </w:r>
      <w:r>
        <w:rPr>
          <w:rFonts w:ascii="Times New Roman" w:hAnsi="Times New Roman" w:cs="Times New Roman"/>
        </w:rPr>
        <w:t>ế</w:t>
      </w:r>
      <w:r>
        <w:rPr>
          <w:rFonts w:ascii="Times New Roman" w:hAnsi="Times New Roman" w:cs="Times New Roman"/>
        </w:rPr>
        <w:t>t qu</w:t>
      </w:r>
      <w:r>
        <w:rPr>
          <w:rFonts w:ascii="Times New Roman" w:hAnsi="Times New Roman" w:cs="Times New Roman"/>
        </w:rPr>
        <w:t>ả</w:t>
      </w:r>
      <w:r>
        <w:rPr>
          <w:rFonts w:ascii="Times New Roman" w:hAnsi="Times New Roman" w:cs="Times New Roman"/>
        </w:rPr>
        <w:t xml:space="preserve"> là m</w:t>
      </w:r>
      <w:r>
        <w:rPr>
          <w:rFonts w:ascii="Times New Roman" w:hAnsi="Times New Roman" w:cs="Times New Roman"/>
        </w:rPr>
        <w:t>ộ</w:t>
      </w:r>
      <w:r>
        <w:rPr>
          <w:rFonts w:ascii="Times New Roman" w:hAnsi="Times New Roman" w:cs="Times New Roman"/>
        </w:rPr>
        <w:t>t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có b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>n ch</w:t>
      </w:r>
      <w:r>
        <w:rPr>
          <w:rFonts w:ascii="Times New Roman" w:hAnsi="Times New Roman" w:cs="Times New Roman"/>
        </w:rPr>
        <w:t>ữ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có </w:t>
      </w:r>
      <w:r>
        <w:rPr>
          <w:rFonts w:ascii="Times New Roman" w:hAnsi="Times New Roman" w:cs="Times New Roman"/>
        </w:rPr>
        <w:t>tích c</w:t>
      </w:r>
      <w:r>
        <w:rPr>
          <w:rFonts w:ascii="Times New Roman" w:hAnsi="Times New Roman" w:cs="Times New Roman"/>
        </w:rPr>
        <w:t>ủ</w:t>
      </w:r>
      <w:r>
        <w:rPr>
          <w:rFonts w:ascii="Times New Roman" w:hAnsi="Times New Roman" w:cs="Times New Roman"/>
        </w:rPr>
        <w:t>a ch</w:t>
      </w:r>
      <w:r>
        <w:rPr>
          <w:rFonts w:ascii="Times New Roman" w:hAnsi="Times New Roman" w:cs="Times New Roman"/>
        </w:rPr>
        <w:t>ữ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hàng nghìn và ch</w:t>
      </w:r>
      <w:r>
        <w:rPr>
          <w:rFonts w:ascii="Times New Roman" w:hAnsi="Times New Roman" w:cs="Times New Roman"/>
        </w:rPr>
        <w:t>ữ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hàng ch</w:t>
      </w:r>
      <w:r>
        <w:rPr>
          <w:rFonts w:ascii="Times New Roman" w:hAnsi="Times New Roman" w:cs="Times New Roman"/>
        </w:rPr>
        <w:t>ụ</w:t>
      </w:r>
      <w:r>
        <w:rPr>
          <w:rFonts w:ascii="Times New Roman" w:hAnsi="Times New Roman" w:cs="Times New Roman"/>
        </w:rPr>
        <w:t>c là:</w:t>
      </w:r>
    </w:p>
    <w:p w:rsidR="00361248" w:rsidRDefault="00641F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/ 81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/ 5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/ 9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/ 45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b/>
          <w:bCs/>
        </w:rPr>
        <w:t>Câu 4.</w:t>
      </w:r>
      <w:r>
        <w:rPr>
          <w:rFonts w:ascii="Times New Roman" w:hAnsi="Times New Roman" w:cs="Times New Roman"/>
        </w:rPr>
        <w:t>Phép chia 6483 : 5 có thương là m</w:t>
      </w:r>
      <w:r>
        <w:rPr>
          <w:rFonts w:ascii="Times New Roman" w:hAnsi="Times New Roman" w:cs="Times New Roman"/>
        </w:rPr>
        <w:t>ộ</w:t>
      </w:r>
      <w:r>
        <w:rPr>
          <w:rFonts w:ascii="Times New Roman" w:hAnsi="Times New Roman" w:cs="Times New Roman"/>
        </w:rPr>
        <w:t>t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có b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>n ch</w:t>
      </w:r>
      <w:r>
        <w:rPr>
          <w:rFonts w:ascii="Times New Roman" w:hAnsi="Times New Roman" w:cs="Times New Roman"/>
        </w:rPr>
        <w:t>ữ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có tích c</w:t>
      </w:r>
      <w:r>
        <w:rPr>
          <w:rFonts w:ascii="Times New Roman" w:hAnsi="Times New Roman" w:cs="Times New Roman"/>
        </w:rPr>
        <w:t>ủ</w:t>
      </w:r>
      <w:r>
        <w:rPr>
          <w:rFonts w:ascii="Times New Roman" w:hAnsi="Times New Roman" w:cs="Times New Roman"/>
        </w:rPr>
        <w:t>a ch</w:t>
      </w:r>
      <w:r>
        <w:rPr>
          <w:rFonts w:ascii="Times New Roman" w:hAnsi="Times New Roman" w:cs="Times New Roman"/>
        </w:rPr>
        <w:t>ữ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hàng nghìn và ch</w:t>
      </w:r>
      <w:r>
        <w:rPr>
          <w:rFonts w:ascii="Times New Roman" w:hAnsi="Times New Roman" w:cs="Times New Roman"/>
        </w:rPr>
        <w:t>ữ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hàng trăm là:</w:t>
      </w:r>
    </w:p>
    <w:p w:rsidR="00361248" w:rsidRDefault="00641F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/ 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/ 6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/ 7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/ 9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b/>
          <w:bCs/>
        </w:rPr>
        <w:t>Câu 5.</w:t>
      </w:r>
      <w:r>
        <w:rPr>
          <w:rFonts w:ascii="Times New Roman" w:hAnsi="Times New Roman" w:cs="Times New Roman"/>
        </w:rPr>
        <w:t xml:space="preserve"> C</w:t>
      </w:r>
      <w:r>
        <w:rPr>
          <w:rFonts w:ascii="Times New Roman" w:hAnsi="Times New Roman" w:cs="Times New Roman"/>
        </w:rPr>
        <w:t>ầ</w:t>
      </w:r>
      <w:r>
        <w:rPr>
          <w:rFonts w:ascii="Times New Roman" w:hAnsi="Times New Roman" w:cs="Times New Roman"/>
        </w:rPr>
        <w:t>n 3dm đ</w:t>
      </w:r>
      <w:r>
        <w:rPr>
          <w:rFonts w:ascii="Times New Roman" w:hAnsi="Times New Roman" w:cs="Times New Roman"/>
        </w:rPr>
        <w:t>ể</w:t>
      </w:r>
      <w:r>
        <w:rPr>
          <w:rFonts w:ascii="Times New Roman" w:hAnsi="Times New Roman" w:cs="Times New Roman"/>
        </w:rPr>
        <w:t xml:space="preserve"> may m</w:t>
      </w:r>
      <w:r>
        <w:rPr>
          <w:rFonts w:ascii="Times New Roman" w:hAnsi="Times New Roman" w:cs="Times New Roman"/>
        </w:rPr>
        <w:t>ộ</w:t>
      </w:r>
      <w:r>
        <w:rPr>
          <w:rFonts w:ascii="Times New Roman" w:hAnsi="Times New Roman" w:cs="Times New Roman"/>
        </w:rPr>
        <w:t>t lá c</w:t>
      </w:r>
      <w:r>
        <w:rPr>
          <w:rFonts w:ascii="Times New Roman" w:hAnsi="Times New Roman" w:cs="Times New Roman"/>
        </w:rPr>
        <w:t>ờ</w:t>
      </w:r>
      <w:r>
        <w:rPr>
          <w:rFonts w:ascii="Times New Roman" w:hAnsi="Times New Roman" w:cs="Times New Roman"/>
        </w:rPr>
        <w:t>. H</w:t>
      </w:r>
      <w:r>
        <w:rPr>
          <w:rFonts w:ascii="Times New Roman" w:hAnsi="Times New Roman" w:cs="Times New Roman"/>
        </w:rPr>
        <w:t>ỏ</w:t>
      </w:r>
      <w:r>
        <w:rPr>
          <w:rFonts w:ascii="Times New Roman" w:hAnsi="Times New Roman" w:cs="Times New Roman"/>
        </w:rPr>
        <w:t>i c</w:t>
      </w:r>
      <w:r>
        <w:rPr>
          <w:rFonts w:ascii="Times New Roman" w:hAnsi="Times New Roman" w:cs="Times New Roman"/>
        </w:rPr>
        <w:t>ó 405m v</w:t>
      </w:r>
      <w:r>
        <w:rPr>
          <w:rFonts w:ascii="Times New Roman" w:hAnsi="Times New Roman" w:cs="Times New Roman"/>
        </w:rPr>
        <w:t>ả</w:t>
      </w:r>
      <w:r>
        <w:rPr>
          <w:rFonts w:ascii="Times New Roman" w:hAnsi="Times New Roman" w:cs="Times New Roman"/>
        </w:rPr>
        <w:t>i thì may đư</w:t>
      </w:r>
      <w:r>
        <w:rPr>
          <w:rFonts w:ascii="Times New Roman" w:hAnsi="Times New Roman" w:cs="Times New Roman"/>
        </w:rPr>
        <w:t>ợ</w:t>
      </w:r>
      <w:r>
        <w:rPr>
          <w:rFonts w:ascii="Times New Roman" w:hAnsi="Times New Roman" w:cs="Times New Roman"/>
        </w:rPr>
        <w:t>c bao nhiêu lá c</w:t>
      </w:r>
      <w:r>
        <w:rPr>
          <w:rFonts w:ascii="Times New Roman" w:hAnsi="Times New Roman" w:cs="Times New Roman"/>
        </w:rPr>
        <w:t>ờ</w:t>
      </w:r>
      <w:r>
        <w:rPr>
          <w:rFonts w:ascii="Times New Roman" w:hAnsi="Times New Roman" w:cs="Times New Roman"/>
        </w:rPr>
        <w:t xml:space="preserve"> như th</w:t>
      </w:r>
      <w:r>
        <w:rPr>
          <w:rFonts w:ascii="Times New Roman" w:hAnsi="Times New Roman" w:cs="Times New Roman"/>
        </w:rPr>
        <w:t>ế</w:t>
      </w:r>
      <w:r>
        <w:rPr>
          <w:rFonts w:ascii="Times New Roman" w:hAnsi="Times New Roman" w:cs="Times New Roman"/>
        </w:rPr>
        <w:t xml:space="preserve">?  </w:t>
      </w:r>
    </w:p>
    <w:p w:rsidR="00361248" w:rsidRDefault="00641F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/ 1350 lá c</w:t>
      </w:r>
      <w:r>
        <w:rPr>
          <w:rFonts w:ascii="Times New Roman" w:hAnsi="Times New Roman" w:cs="Times New Roman"/>
        </w:rPr>
        <w:t>ờ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/ 1503 lá c</w:t>
      </w:r>
      <w:r>
        <w:rPr>
          <w:rFonts w:ascii="Times New Roman" w:hAnsi="Times New Roman" w:cs="Times New Roman"/>
        </w:rPr>
        <w:t>ờ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/ 1035 lá c</w:t>
      </w:r>
      <w:r>
        <w:rPr>
          <w:rFonts w:ascii="Times New Roman" w:hAnsi="Times New Roman" w:cs="Times New Roman"/>
        </w:rPr>
        <w:t>ờ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/ 1530 lá c</w:t>
      </w:r>
      <w:r>
        <w:rPr>
          <w:rFonts w:ascii="Times New Roman" w:hAnsi="Times New Roman" w:cs="Times New Roman"/>
        </w:rPr>
        <w:t>ờ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b/>
          <w:bCs/>
        </w:rPr>
        <w:t xml:space="preserve">Câu 6.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>ộ</w:t>
      </w:r>
      <w:r>
        <w:rPr>
          <w:rFonts w:ascii="Times New Roman" w:hAnsi="Times New Roman" w:cs="Times New Roman"/>
        </w:rPr>
        <w:t>t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chia cho 7 thì đư</w:t>
      </w:r>
      <w:r>
        <w:rPr>
          <w:rFonts w:ascii="Times New Roman" w:hAnsi="Times New Roman" w:cs="Times New Roman"/>
        </w:rPr>
        <w:t>ợ</w:t>
      </w:r>
      <w:r>
        <w:rPr>
          <w:rFonts w:ascii="Times New Roman" w:hAnsi="Times New Roman" w:cs="Times New Roman"/>
        </w:rPr>
        <w:t>c thương là 1028 và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dư là 5. N</w:t>
      </w:r>
      <w:r>
        <w:rPr>
          <w:rFonts w:ascii="Times New Roman" w:hAnsi="Times New Roman" w:cs="Times New Roman"/>
        </w:rPr>
        <w:t>ế</w:t>
      </w:r>
      <w:r>
        <w:rPr>
          <w:rFonts w:ascii="Times New Roman" w:hAnsi="Times New Roman" w:cs="Times New Roman"/>
        </w:rPr>
        <w:t>u l</w:t>
      </w:r>
      <w:r>
        <w:rPr>
          <w:rFonts w:ascii="Times New Roman" w:hAnsi="Times New Roman" w:cs="Times New Roman"/>
        </w:rPr>
        <w:t>ấ</w:t>
      </w:r>
      <w:r>
        <w:rPr>
          <w:rFonts w:ascii="Times New Roman" w:hAnsi="Times New Roman" w:cs="Times New Roman"/>
        </w:rPr>
        <w:t>y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đó chia cho 5 thì đư</w:t>
      </w:r>
      <w:r>
        <w:rPr>
          <w:rFonts w:ascii="Times New Roman" w:hAnsi="Times New Roman" w:cs="Times New Roman"/>
        </w:rPr>
        <w:t>ợ</w:t>
      </w:r>
      <w:r>
        <w:rPr>
          <w:rFonts w:ascii="Times New Roman" w:hAnsi="Times New Roman" w:cs="Times New Roman"/>
        </w:rPr>
        <w:t>c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dư là:………….</w:t>
      </w:r>
    </w:p>
    <w:p w:rsidR="00361248" w:rsidRDefault="00641F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/ 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/ 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/ 3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/ 4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b/>
          <w:bCs/>
        </w:rPr>
        <w:t>Câu 7.</w:t>
      </w:r>
      <w:r>
        <w:rPr>
          <w:rFonts w:ascii="Times New Roman" w:hAnsi="Times New Roman" w:cs="Times New Roman"/>
        </w:rPr>
        <w:t>Tích</w:t>
      </w:r>
      <w:r>
        <w:rPr>
          <w:rFonts w:ascii="Times New Roman" w:hAnsi="Times New Roman" w:cs="Times New Roman"/>
        </w:rPr>
        <w:t xml:space="preserve"> c</w:t>
      </w:r>
      <w:r>
        <w:rPr>
          <w:rFonts w:ascii="Times New Roman" w:hAnsi="Times New Roman" w:cs="Times New Roman"/>
        </w:rPr>
        <w:t>ủ</w:t>
      </w:r>
      <w:r>
        <w:rPr>
          <w:rFonts w:ascii="Times New Roman" w:hAnsi="Times New Roman" w:cs="Times New Roman"/>
        </w:rPr>
        <w:t>a hai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là 1824, n</w:t>
      </w:r>
      <w:r>
        <w:rPr>
          <w:rFonts w:ascii="Times New Roman" w:hAnsi="Times New Roman" w:cs="Times New Roman"/>
        </w:rPr>
        <w:t>ế</w:t>
      </w:r>
      <w:r>
        <w:rPr>
          <w:rFonts w:ascii="Times New Roman" w:hAnsi="Times New Roman" w:cs="Times New Roman"/>
        </w:rPr>
        <w:t>u g</w:t>
      </w:r>
      <w:r>
        <w:rPr>
          <w:rFonts w:ascii="Times New Roman" w:hAnsi="Times New Roman" w:cs="Times New Roman"/>
        </w:rPr>
        <w:t>ấ</w:t>
      </w:r>
      <w:r>
        <w:rPr>
          <w:rFonts w:ascii="Times New Roman" w:hAnsi="Times New Roman" w:cs="Times New Roman"/>
        </w:rPr>
        <w:t>p th</w:t>
      </w:r>
      <w:r>
        <w:rPr>
          <w:rFonts w:ascii="Times New Roman" w:hAnsi="Times New Roman" w:cs="Times New Roman"/>
        </w:rPr>
        <w:t>ừ</w:t>
      </w:r>
      <w:r>
        <w:rPr>
          <w:rFonts w:ascii="Times New Roman" w:hAnsi="Times New Roman" w:cs="Times New Roman"/>
        </w:rPr>
        <w:t>a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th</w:t>
      </w:r>
      <w:r>
        <w:rPr>
          <w:rFonts w:ascii="Times New Roman" w:hAnsi="Times New Roman" w:cs="Times New Roman"/>
        </w:rPr>
        <w:t>ứ</w:t>
      </w:r>
      <w:r>
        <w:rPr>
          <w:rFonts w:ascii="Times New Roman" w:hAnsi="Times New Roman" w:cs="Times New Roman"/>
        </w:rPr>
        <w:t xml:space="preserve"> nh</w:t>
      </w:r>
      <w:r>
        <w:rPr>
          <w:rFonts w:ascii="Times New Roman" w:hAnsi="Times New Roman" w:cs="Times New Roman"/>
        </w:rPr>
        <w:t>ấ</w:t>
      </w:r>
      <w:r>
        <w:rPr>
          <w:rFonts w:ascii="Times New Roman" w:hAnsi="Times New Roman" w:cs="Times New Roman"/>
        </w:rPr>
        <w:t>t lên 4 l</w:t>
      </w:r>
      <w:r>
        <w:rPr>
          <w:rFonts w:ascii="Times New Roman" w:hAnsi="Times New Roman" w:cs="Times New Roman"/>
        </w:rPr>
        <w:t>ầ</w:t>
      </w:r>
      <w:r>
        <w:rPr>
          <w:rFonts w:ascii="Times New Roman" w:hAnsi="Times New Roman" w:cs="Times New Roman"/>
        </w:rPr>
        <w:t>n thì tích m</w:t>
      </w:r>
      <w:r>
        <w:rPr>
          <w:rFonts w:ascii="Times New Roman" w:hAnsi="Times New Roman" w:cs="Times New Roman"/>
        </w:rPr>
        <w:t>ớ</w:t>
      </w:r>
      <w:r>
        <w:rPr>
          <w:rFonts w:ascii="Times New Roman" w:hAnsi="Times New Roman" w:cs="Times New Roman"/>
        </w:rPr>
        <w:t xml:space="preserve">i là: </w:t>
      </w:r>
    </w:p>
    <w:p w:rsidR="00361248" w:rsidRDefault="00641F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/ 7296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/ 7962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/ 7692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/ 7926</w:t>
      </w:r>
    </w:p>
    <w:p w:rsidR="00361248" w:rsidRDefault="00641FFC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Câu 8.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Cho phép tính 9816 : 4 = 1218 +</w:t>
      </w:r>
      <w:r>
        <w:rPr>
          <w:rFonts w:ascii="Times New Roman" w:hAnsi="Times New Roman" w:cs="Times New Roman"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Times New Roman"/>
              </w:rPr>
            </m:ctrlPr>
          </m:accPr>
          <m:e>
            <m:r>
              <w:rPr>
                <w:rFonts w:ascii="Cambria Math" w:hAnsi="Cambria Math" w:cs="Times New Roman"/>
              </w:rPr>
              <m:t>abcd</m:t>
            </m:r>
          </m:e>
        </m:acc>
      </m:oMath>
      <w:r>
        <w:rPr>
          <w:rFonts w:ascii="Times New Roman" w:eastAsia="Times New Roman" w:hAnsi="Times New Roman" w:cs="Times New Roman"/>
        </w:rPr>
        <w:t xml:space="preserve"> </w:t>
      </w:r>
    </w:p>
    <w:p w:rsidR="00361248" w:rsidRDefault="00641FFC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Khi đó giá trị của A = a × 4732 + b – c × 1014 + d là: </w:t>
      </w:r>
    </w:p>
    <w:p w:rsidR="00361248" w:rsidRDefault="00641FFC">
      <w:pPr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</w:rPr>
        <w:t>/ 1689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>B</w:t>
      </w:r>
      <w:r>
        <w:rPr>
          <w:rFonts w:ascii="Times New Roman" w:eastAsia="Times New Roman" w:hAnsi="Times New Roman" w:cs="Times New Roman"/>
        </w:rPr>
        <w:t>/ 1968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>C</w:t>
      </w:r>
      <w:r>
        <w:rPr>
          <w:rFonts w:ascii="Times New Roman" w:eastAsia="Times New Roman" w:hAnsi="Times New Roman" w:cs="Times New Roman"/>
        </w:rPr>
        <w:t>/ 1986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</w:rPr>
        <w:t>/ 1698</w:t>
      </w:r>
    </w:p>
    <w:p w:rsidR="00361248" w:rsidRDefault="00641F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Câu 9.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Làm tròn s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ố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 xml:space="preserve"> g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ồ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m </w:t>
      </w:r>
      <w:r>
        <w:rPr>
          <w:rFonts w:ascii="Times New Roman" w:eastAsia="MJXc-TeX-main-Rw" w:hAnsi="Times New Roman" w:cs="Times New Roman"/>
          <w:color w:val="000000"/>
          <w:shd w:val="clear" w:color="auto" w:fill="FFFFFF"/>
          <w:lang w:bidi="ar"/>
        </w:rPr>
        <w:t>3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 ch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ụ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c nghìn, </w:t>
      </w:r>
      <w:r>
        <w:rPr>
          <w:rFonts w:ascii="Times New Roman" w:eastAsia="MJXc-TeX-main-Rw" w:hAnsi="Times New Roman" w:cs="Times New Roman"/>
          <w:color w:val="000000"/>
          <w:shd w:val="clear" w:color="auto" w:fill="FFFFFF"/>
          <w:lang w:bidi="ar"/>
        </w:rPr>
        <w:t>2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 nghìn, </w:t>
      </w:r>
      <w:r>
        <w:rPr>
          <w:rFonts w:ascii="Times New Roman" w:eastAsia="MJXc-TeX-main-Rw" w:hAnsi="Times New Roman" w:cs="Times New Roman"/>
          <w:color w:val="000000"/>
          <w:shd w:val="clear" w:color="auto" w:fill="FFFFFF"/>
          <w:lang w:bidi="ar"/>
        </w:rPr>
        <w:t>7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 trăm, </w:t>
      </w:r>
      <w:r>
        <w:rPr>
          <w:rFonts w:ascii="Times New Roman" w:eastAsia="MJXc-TeX-main-Rw" w:hAnsi="Times New Roman" w:cs="Times New Roman"/>
          <w:color w:val="000000"/>
          <w:shd w:val="clear" w:color="auto" w:fill="FFFFFF"/>
          <w:lang w:bidi="ar"/>
        </w:rPr>
        <w:t>2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 đơn v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ị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 xml:space="preserve"> đ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ế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n hàng ch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ụ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c nghìn thì đư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ợ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c s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ố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 </w:t>
      </w:r>
    </w:p>
    <w:p w:rsidR="00361248" w:rsidRDefault="00641FFC">
      <w:pPr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</w:rPr>
        <w:t xml:space="preserve">/ </w:t>
      </w:r>
      <w:r>
        <w:rPr>
          <w:rFonts w:ascii="Times New Roman" w:eastAsia="Times New Roman" w:hAnsi="Times New Roman" w:cs="Times New Roman"/>
        </w:rPr>
        <w:t>30000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>B</w:t>
      </w:r>
      <w:r>
        <w:rPr>
          <w:rFonts w:ascii="Times New Roman" w:eastAsia="Times New Roman" w:hAnsi="Times New Roman" w:cs="Times New Roman"/>
        </w:rPr>
        <w:t xml:space="preserve">/ </w:t>
      </w:r>
      <w:r>
        <w:rPr>
          <w:rFonts w:ascii="Times New Roman" w:eastAsia="Times New Roman" w:hAnsi="Times New Roman" w:cs="Times New Roman"/>
        </w:rPr>
        <w:t>20000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>C</w:t>
      </w:r>
      <w:r>
        <w:rPr>
          <w:rFonts w:ascii="Times New Roman" w:eastAsia="Times New Roman" w:hAnsi="Times New Roman" w:cs="Times New Roman"/>
        </w:rPr>
        <w:t xml:space="preserve">/ </w:t>
      </w:r>
      <w:r>
        <w:rPr>
          <w:rFonts w:ascii="Times New Roman" w:eastAsia="Times New Roman" w:hAnsi="Times New Roman" w:cs="Times New Roman"/>
        </w:rPr>
        <w:t>10000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</w:rPr>
        <w:t xml:space="preserve">/ </w:t>
      </w:r>
      <w:r>
        <w:rPr>
          <w:rFonts w:ascii="Times New Roman" w:eastAsia="Times New Roman" w:hAnsi="Times New Roman" w:cs="Times New Roman"/>
        </w:rPr>
        <w:t>40000</w:t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b/>
          <w:bCs/>
        </w:rPr>
        <w:t>Câu 10.</w:t>
      </w:r>
      <w:r>
        <w:rPr>
          <w:rFonts w:ascii="Times New Roman" w:eastAsia="Times New Roman" w:hAnsi="Times New Roman" w:cs="Times New Roman"/>
        </w:rPr>
        <w:t>Có bao nhiêu số x thỏa mãn</w:t>
      </w:r>
      <w:r>
        <w:rPr>
          <w:rFonts w:ascii="Times New Roman" w:eastAsia="Times New Roman" w:hAnsi="Times New Roman" w:cs="Times New Roman"/>
          <w:b/>
          <w:bCs/>
        </w:rPr>
        <w:t xml:space="preserve"> </w:t>
      </w:r>
      <m:oMath>
        <m:bar>
          <m:barPr>
            <m:pos m:val="top"/>
            <m:ctrlPr>
              <w:rPr>
                <w:rFonts w:ascii="Cambria Math" w:hAnsi="Cambria Math" w:cs="Times New Roman"/>
                <w:bCs/>
                <w:i/>
              </w:rPr>
            </m:ctrlPr>
          </m:barPr>
          <m:e>
            <m:r>
              <w:rPr>
                <w:rFonts w:ascii="Cambria Math" w:hAnsi="Cambria Math" w:cs="Times New Roman"/>
              </w:rPr>
              <m:t>7</m:t>
            </m:r>
            <m:r>
              <w:rPr>
                <w:rFonts w:ascii="Cambria Math" w:hAnsi="Cambria Math" w:cs="Times New Roman"/>
              </w:rPr>
              <m:t>x</m:t>
            </m:r>
            <m:r>
              <w:rPr>
                <w:rFonts w:ascii="Cambria Math" w:hAnsi="Cambria Math" w:cs="Times New Roman"/>
              </w:rPr>
              <m:t xml:space="preserve">632 </m:t>
            </m:r>
          </m:e>
        </m:bar>
      </m:oMath>
      <w:r>
        <w:rPr>
          <w:rFonts w:ascii="Times New Roman" w:hAnsi="Times New Roman" w:cs="Times New Roman"/>
          <w:bCs/>
        </w:rPr>
        <w:t xml:space="preserve"> &gt; 73 632 và </w:t>
      </w:r>
      <m:oMath>
        <m:bar>
          <m:barPr>
            <m:pos m:val="top"/>
            <m:ctrlPr>
              <w:rPr>
                <w:rFonts w:ascii="Cambria Math" w:hAnsi="Cambria Math" w:cs="Times New Roman"/>
                <w:bCs/>
                <w:i/>
              </w:rPr>
            </m:ctrlPr>
          </m:barPr>
          <m:e>
            <m:r>
              <w:rPr>
                <w:rFonts w:ascii="Cambria Math" w:hAnsi="Cambria Math" w:cs="Times New Roman"/>
              </w:rPr>
              <m:t>7</m:t>
            </m:r>
            <m:r>
              <w:rPr>
                <w:rFonts w:ascii="Cambria Math" w:hAnsi="Cambria Math" w:cs="Times New Roman"/>
              </w:rPr>
              <m:t>x</m:t>
            </m:r>
            <m:r>
              <w:rPr>
                <w:rFonts w:ascii="Cambria Math" w:hAnsi="Cambria Math" w:cs="Times New Roman"/>
              </w:rPr>
              <m:t xml:space="preserve">632 </m:t>
            </m:r>
          </m:e>
        </m:bar>
      </m:oMath>
      <w:r>
        <w:rPr>
          <w:rFonts w:ascii="Times New Roman" w:hAnsi="Times New Roman" w:cs="Times New Roman"/>
          <w:bCs/>
        </w:rPr>
        <w:t xml:space="preserve"> làm tròn s</w:t>
      </w:r>
      <w:r>
        <w:rPr>
          <w:rFonts w:ascii="Times New Roman" w:hAnsi="Times New Roman" w:cs="Times New Roman"/>
          <w:bCs/>
        </w:rPr>
        <w:t>ố</w:t>
      </w:r>
      <w:r>
        <w:rPr>
          <w:rFonts w:ascii="Times New Roman" w:hAnsi="Times New Roman" w:cs="Times New Roman"/>
          <w:bCs/>
        </w:rPr>
        <w:t xml:space="preserve"> đ</w:t>
      </w:r>
      <w:r>
        <w:rPr>
          <w:rFonts w:ascii="Times New Roman" w:hAnsi="Times New Roman" w:cs="Times New Roman"/>
          <w:bCs/>
        </w:rPr>
        <w:t>ế</w:t>
      </w:r>
      <w:r>
        <w:rPr>
          <w:rFonts w:ascii="Times New Roman" w:hAnsi="Times New Roman" w:cs="Times New Roman"/>
          <w:bCs/>
        </w:rPr>
        <w:t>n hàng ch</w:t>
      </w:r>
      <w:r>
        <w:rPr>
          <w:rFonts w:ascii="Times New Roman" w:hAnsi="Times New Roman" w:cs="Times New Roman"/>
          <w:bCs/>
        </w:rPr>
        <w:t>ụ</w:t>
      </w:r>
      <w:r>
        <w:rPr>
          <w:rFonts w:ascii="Times New Roman" w:hAnsi="Times New Roman" w:cs="Times New Roman"/>
          <w:bCs/>
        </w:rPr>
        <w:t>c nghìn đư</w:t>
      </w:r>
      <w:r>
        <w:rPr>
          <w:rFonts w:ascii="Times New Roman" w:hAnsi="Times New Roman" w:cs="Times New Roman"/>
          <w:bCs/>
        </w:rPr>
        <w:t>ợ</w:t>
      </w:r>
      <w:r>
        <w:rPr>
          <w:rFonts w:ascii="Times New Roman" w:hAnsi="Times New Roman" w:cs="Times New Roman"/>
          <w:bCs/>
        </w:rPr>
        <w:t>c s</w:t>
      </w:r>
      <w:r>
        <w:rPr>
          <w:rFonts w:ascii="Times New Roman" w:hAnsi="Times New Roman" w:cs="Times New Roman"/>
          <w:bCs/>
        </w:rPr>
        <w:t>ố</w:t>
      </w:r>
      <w:r>
        <w:rPr>
          <w:rFonts w:ascii="Times New Roman" w:hAnsi="Times New Roman" w:cs="Times New Roman"/>
          <w:bCs/>
        </w:rPr>
        <w:t xml:space="preserve"> 70 000?</w:t>
      </w:r>
      <w:r>
        <w:rPr>
          <w:rFonts w:ascii="Times New Roman" w:hAnsi="Times New Roman" w:cs="Times New Roman"/>
          <w:bCs/>
        </w:rPr>
        <w:br/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</w:rPr>
        <w:t>/</w:t>
      </w:r>
      <w:r>
        <w:rPr>
          <w:rFonts w:ascii="Times New Roman" w:eastAsia="Times New Roman" w:hAnsi="Times New Roman" w:cs="Times New Roman"/>
        </w:rPr>
        <w:t>1 sô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>B</w:t>
      </w:r>
      <w:r>
        <w:rPr>
          <w:rFonts w:ascii="Times New Roman" w:eastAsia="Times New Roman" w:hAnsi="Times New Roman" w:cs="Times New Roman"/>
        </w:rPr>
        <w:t xml:space="preserve">/ </w:t>
      </w:r>
      <w:r>
        <w:rPr>
          <w:rFonts w:ascii="Times New Roman" w:eastAsia="Times New Roman" w:hAnsi="Times New Roman" w:cs="Times New Roman"/>
        </w:rPr>
        <w:t>2 số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>C</w:t>
      </w:r>
      <w:r>
        <w:rPr>
          <w:rFonts w:ascii="Times New Roman" w:eastAsia="Times New Roman" w:hAnsi="Times New Roman" w:cs="Times New Roman"/>
        </w:rPr>
        <w:t>/</w:t>
      </w:r>
      <w:r>
        <w:rPr>
          <w:rFonts w:ascii="Times New Roman" w:eastAsia="Times New Roman" w:hAnsi="Times New Roman" w:cs="Times New Roman"/>
        </w:rPr>
        <w:t>5 số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 xml:space="preserve">             D</w:t>
      </w:r>
      <w:r>
        <w:rPr>
          <w:rFonts w:ascii="Times New Roman" w:eastAsia="Times New Roman" w:hAnsi="Times New Roman" w:cs="Times New Roman"/>
        </w:rPr>
        <w:t xml:space="preserve">/ </w:t>
      </w:r>
      <w:r>
        <w:rPr>
          <w:rFonts w:ascii="Times New Roman" w:eastAsia="Times New Roman" w:hAnsi="Times New Roman" w:cs="Times New Roman"/>
        </w:rPr>
        <w:t>3 số</w:t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b/>
          <w:bCs/>
        </w:rPr>
        <w:t>Câu 11.</w:t>
      </w:r>
      <w:r>
        <w:rPr>
          <w:rFonts w:ascii="Times New Roman" w:hAnsi="Times New Roman" w:cs="Times New Roman"/>
        </w:rPr>
        <w:t>Chu vi c</w:t>
      </w:r>
      <w:r>
        <w:rPr>
          <w:rFonts w:ascii="Times New Roman" w:hAnsi="Times New Roman" w:cs="Times New Roman"/>
        </w:rPr>
        <w:t>ủ</w:t>
      </w:r>
      <w:r>
        <w:rPr>
          <w:rFonts w:ascii="Times New Roman" w:hAnsi="Times New Roman" w:cs="Times New Roman"/>
        </w:rPr>
        <w:t>a hình vuông có đ</w:t>
      </w:r>
      <w:r>
        <w:rPr>
          <w:rFonts w:ascii="Times New Roman" w:hAnsi="Times New Roman" w:cs="Times New Roman"/>
        </w:rPr>
        <w:t>ộ</w:t>
      </w:r>
      <w:r>
        <w:rPr>
          <w:rFonts w:ascii="Times New Roman" w:hAnsi="Times New Roman" w:cs="Times New Roman"/>
        </w:rPr>
        <w:t xml:space="preserve"> dài m</w:t>
      </w:r>
      <w:r>
        <w:rPr>
          <w:rFonts w:ascii="Times New Roman" w:hAnsi="Times New Roman" w:cs="Times New Roman"/>
        </w:rPr>
        <w:t>ộ</w:t>
      </w:r>
      <w:r>
        <w:rPr>
          <w:rFonts w:ascii="Times New Roman" w:hAnsi="Times New Roman" w:cs="Times New Roman"/>
        </w:rPr>
        <w:t>t c</w:t>
      </w:r>
      <w:r>
        <w:rPr>
          <w:rFonts w:ascii="Times New Roman" w:hAnsi="Times New Roman" w:cs="Times New Roman"/>
        </w:rPr>
        <w:t>ạ</w:t>
      </w:r>
      <w:r>
        <w:rPr>
          <w:rFonts w:ascii="Times New Roman" w:hAnsi="Times New Roman" w:cs="Times New Roman"/>
        </w:rPr>
        <w:t>nh là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bé nh</w:t>
      </w:r>
      <w:r>
        <w:rPr>
          <w:rFonts w:ascii="Times New Roman" w:hAnsi="Times New Roman" w:cs="Times New Roman"/>
        </w:rPr>
        <w:t>ấ</w:t>
      </w:r>
      <w:r>
        <w:rPr>
          <w:rFonts w:ascii="Times New Roman" w:hAnsi="Times New Roman" w:cs="Times New Roman"/>
        </w:rPr>
        <w:t>t có b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>n ch</w:t>
      </w:r>
      <w:r>
        <w:rPr>
          <w:rFonts w:ascii="Times New Roman" w:hAnsi="Times New Roman" w:cs="Times New Roman"/>
        </w:rPr>
        <w:t>ữ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gi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>ng nhau (đơn v</w:t>
      </w:r>
      <w:r>
        <w:rPr>
          <w:rFonts w:ascii="Times New Roman" w:hAnsi="Times New Roman" w:cs="Times New Roman"/>
        </w:rPr>
        <w:t>ị</w:t>
      </w:r>
      <w:r>
        <w:rPr>
          <w:rFonts w:ascii="Times New Roman" w:hAnsi="Times New Roman" w:cs="Times New Roman"/>
        </w:rPr>
        <w:t xml:space="preserve"> là cm) là: </w:t>
      </w:r>
    </w:p>
    <w:p w:rsidR="00361248" w:rsidRDefault="00641FFC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/ 1111cm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/ 2222cm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/ 3333cm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/ 4444cm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b/>
          <w:bCs/>
        </w:rPr>
        <w:t>Câu 12.</w:t>
      </w:r>
      <w:r>
        <w:rPr>
          <w:rFonts w:ascii="Times New Roman" w:hAnsi="Times New Roman" w:cs="Times New Roman"/>
        </w:rPr>
        <w:t>Tích c</w:t>
      </w:r>
      <w:r>
        <w:rPr>
          <w:rFonts w:ascii="Times New Roman" w:hAnsi="Times New Roman" w:cs="Times New Roman"/>
        </w:rPr>
        <w:t>ủ</w:t>
      </w:r>
      <w:r>
        <w:rPr>
          <w:rFonts w:ascii="Times New Roman" w:hAnsi="Times New Roman" w:cs="Times New Roman"/>
        </w:rPr>
        <w:t>a hai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là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l</w:t>
      </w:r>
      <w:r>
        <w:rPr>
          <w:rFonts w:ascii="Times New Roman" w:hAnsi="Times New Roman" w:cs="Times New Roman"/>
        </w:rPr>
        <w:t>ớ</w:t>
      </w:r>
      <w:r>
        <w:rPr>
          <w:rFonts w:ascii="Times New Roman" w:hAnsi="Times New Roman" w:cs="Times New Roman"/>
        </w:rPr>
        <w:t>n nh</w:t>
      </w:r>
      <w:r>
        <w:rPr>
          <w:rFonts w:ascii="Times New Roman" w:hAnsi="Times New Roman" w:cs="Times New Roman"/>
        </w:rPr>
        <w:t>ấ</w:t>
      </w:r>
      <w:r>
        <w:rPr>
          <w:rFonts w:ascii="Times New Roman" w:hAnsi="Times New Roman" w:cs="Times New Roman"/>
        </w:rPr>
        <w:t>t có b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>n ch</w:t>
      </w:r>
      <w:r>
        <w:rPr>
          <w:rFonts w:ascii="Times New Roman" w:hAnsi="Times New Roman" w:cs="Times New Roman"/>
        </w:rPr>
        <w:t>ữ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và có t</w:t>
      </w:r>
      <w:r>
        <w:rPr>
          <w:rFonts w:ascii="Times New Roman" w:hAnsi="Times New Roman" w:cs="Times New Roman"/>
        </w:rPr>
        <w:t>ổ</w:t>
      </w:r>
      <w:r>
        <w:rPr>
          <w:rFonts w:ascii="Times New Roman" w:hAnsi="Times New Roman" w:cs="Times New Roman"/>
        </w:rPr>
        <w:t>ng các ch</w:t>
      </w:r>
      <w:r>
        <w:rPr>
          <w:rFonts w:ascii="Times New Roman" w:hAnsi="Times New Roman" w:cs="Times New Roman"/>
        </w:rPr>
        <w:t>ữ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là 3</w:t>
      </w:r>
      <w:r>
        <w:rPr>
          <w:rFonts w:ascii="Times New Roman" w:hAnsi="Times New Roman" w:cs="Times New Roman"/>
        </w:rPr>
        <w:t>3. Bi</w:t>
      </w:r>
      <w:r>
        <w:rPr>
          <w:rFonts w:ascii="Times New Roman" w:hAnsi="Times New Roman" w:cs="Times New Roman"/>
        </w:rPr>
        <w:t>ế</w:t>
      </w:r>
      <w:r>
        <w:rPr>
          <w:rFonts w:ascii="Times New Roman" w:hAnsi="Times New Roman" w:cs="Times New Roman"/>
        </w:rPr>
        <w:t>t r</w:t>
      </w:r>
      <w:r>
        <w:rPr>
          <w:rFonts w:ascii="Times New Roman" w:hAnsi="Times New Roman" w:cs="Times New Roman"/>
        </w:rPr>
        <w:t>ằ</w:t>
      </w:r>
      <w:r>
        <w:rPr>
          <w:rFonts w:ascii="Times New Roman" w:hAnsi="Times New Roman" w:cs="Times New Roman"/>
        </w:rPr>
        <w:t>ng th</w:t>
      </w:r>
      <w:r>
        <w:rPr>
          <w:rFonts w:ascii="Times New Roman" w:hAnsi="Times New Roman" w:cs="Times New Roman"/>
        </w:rPr>
        <w:t>ừ</w:t>
      </w:r>
      <w:r>
        <w:rPr>
          <w:rFonts w:ascii="Times New Roman" w:hAnsi="Times New Roman" w:cs="Times New Roman"/>
        </w:rPr>
        <w:t>a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th</w:t>
      </w:r>
      <w:r>
        <w:rPr>
          <w:rFonts w:ascii="Times New Roman" w:hAnsi="Times New Roman" w:cs="Times New Roman"/>
        </w:rPr>
        <w:t>ứ</w:t>
      </w:r>
      <w:r>
        <w:rPr>
          <w:rFonts w:ascii="Times New Roman" w:hAnsi="Times New Roman" w:cs="Times New Roman"/>
        </w:rPr>
        <w:t xml:space="preserve"> nh</w:t>
      </w:r>
      <w:r>
        <w:rPr>
          <w:rFonts w:ascii="Times New Roman" w:hAnsi="Times New Roman" w:cs="Times New Roman"/>
        </w:rPr>
        <w:t>ấ</w:t>
      </w:r>
      <w:r>
        <w:rPr>
          <w:rFonts w:ascii="Times New Roman" w:hAnsi="Times New Roman" w:cs="Times New Roman"/>
        </w:rPr>
        <w:t>t b</w:t>
      </w:r>
      <w:r>
        <w:rPr>
          <w:rFonts w:ascii="Times New Roman" w:hAnsi="Times New Roman" w:cs="Times New Roman"/>
        </w:rPr>
        <w:t>ằ</w:t>
      </w:r>
      <w:r>
        <w:rPr>
          <w:rFonts w:ascii="Times New Roman" w:hAnsi="Times New Roman" w:cs="Times New Roman"/>
        </w:rPr>
        <w:t xml:space="preserve">ng </w:t>
      </w:r>
      <w:r>
        <w:rPr>
          <w:rFonts w:ascii="Times New Roman" w:eastAsia="Times New Roman" w:hAnsi="Times New Roman" w:cs="Times New Roman"/>
        </w:rPr>
        <w:fldChar w:fldCharType="begin"/>
      </w:r>
      <w:r>
        <w:rPr>
          <w:rFonts w:ascii="Times New Roman" w:eastAsia="Times New Roman" w:hAnsi="Times New Roman" w:cs="Times New Roman"/>
        </w:rPr>
        <w:instrText xml:space="preserve"> QUOTE </w:instrTex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>
        <w:rPr>
          <w:rFonts w:ascii="Times New Roman" w:eastAsia="Times New Roman" w:hAnsi="Times New Roman" w:cs="Times New Roman"/>
        </w:rPr>
        <w:instrText xml:space="preserve"> </w:instrText>
      </w:r>
      <w:r>
        <w:rPr>
          <w:rFonts w:ascii="Times New Roman" w:eastAsia="Times New Roman" w:hAnsi="Times New Roman" w:cs="Times New Roman"/>
        </w:rPr>
        <w:fldChar w:fldCharType="end"/>
      </w: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1</m:t>
            </m:r>
          </m:num>
          <m:den>
            <m:r>
              <w:rPr>
                <w:rFonts w:ascii="Cambria Math" w:hAnsi="Cambria Math" w:cs="Times New Roman"/>
              </w:rPr>
              <m:t>4</m:t>
            </m:r>
          </m:den>
        </m:f>
      </m:oMath>
      <w:r>
        <w:rPr>
          <w:rFonts w:ascii="Times New Roman" w:eastAsia="Times New Roman" w:hAnsi="Times New Roman" w:cs="Times New Roman"/>
        </w:rPr>
        <w:t xml:space="preserve"> tích của hai số đó. Vậy số dư của phép chia thừa số thứ nhất cho thừa số thứ hai là: </w:t>
      </w:r>
    </w:p>
    <w:p w:rsidR="00361248" w:rsidRDefault="00641F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/ 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/ 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/ 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bCs/>
        </w:rPr>
        <w:t>D</w:t>
      </w:r>
      <w:r>
        <w:rPr>
          <w:rFonts w:ascii="Times New Roman" w:hAnsi="Times New Roman" w:cs="Times New Roman"/>
          <w:bCs/>
        </w:rPr>
        <w:t>/ 3</w:t>
      </w:r>
      <w:r>
        <w:rPr>
          <w:rFonts w:ascii="Times New Roman" w:hAnsi="Times New Roman" w:cs="Times New Roman"/>
          <w:bCs/>
        </w:rPr>
        <w:br/>
      </w:r>
      <w:r>
        <w:rPr>
          <w:rFonts w:ascii="Times New Roman" w:hAnsi="Times New Roman" w:cs="Times New Roman"/>
          <w:b/>
        </w:rPr>
        <w:t xml:space="preserve">Câu 13. 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Làm tròn s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ố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 xml:space="preserve"> g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ồ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m </w:t>
      </w:r>
      <w:r>
        <w:rPr>
          <w:rFonts w:ascii="Times New Roman" w:eastAsia="MJXc-TeX-main-Rw" w:hAnsi="Times New Roman" w:cs="Times New Roman"/>
          <w:color w:val="000000"/>
          <w:shd w:val="clear" w:color="auto" w:fill="FFFFFF"/>
          <w:lang w:bidi="ar"/>
        </w:rPr>
        <w:t>4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 ch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ụ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c nghìn, </w:t>
      </w:r>
      <w:r>
        <w:rPr>
          <w:rFonts w:ascii="Times New Roman" w:eastAsia="MJXc-TeX-main-Rw" w:hAnsi="Times New Roman" w:cs="Times New Roman"/>
          <w:color w:val="000000"/>
          <w:shd w:val="clear" w:color="auto" w:fill="FFFFFF"/>
          <w:lang w:bidi="ar"/>
        </w:rPr>
        <w:t>1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 nghìn, </w:t>
      </w:r>
      <w:r>
        <w:rPr>
          <w:rFonts w:ascii="Times New Roman" w:eastAsia="MJXc-TeX-main-Rw" w:hAnsi="Times New Roman" w:cs="Times New Roman"/>
          <w:color w:val="000000"/>
          <w:shd w:val="clear" w:color="auto" w:fill="FFFFFF"/>
          <w:lang w:bidi="ar"/>
        </w:rPr>
        <w:t>9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 trăm, </w:t>
      </w:r>
      <w:r>
        <w:rPr>
          <w:rFonts w:ascii="Times New Roman" w:eastAsia="MJXc-TeX-main-Rw" w:hAnsi="Times New Roman" w:cs="Times New Roman"/>
          <w:color w:val="000000"/>
          <w:shd w:val="clear" w:color="auto" w:fill="FFFFFF"/>
          <w:lang w:bidi="ar"/>
        </w:rPr>
        <w:t>5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 đơn v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ị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 xml:space="preserve"> đ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ế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n hàng ch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ụ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c nghìn thì đư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ợ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 xml:space="preserve">c 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s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ố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 .</w:t>
      </w: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br/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</w:rPr>
        <w:t xml:space="preserve">/ </w:t>
      </w:r>
      <w:r>
        <w:rPr>
          <w:rFonts w:ascii="Times New Roman" w:eastAsia="Times New Roman" w:hAnsi="Times New Roman" w:cs="Times New Roman"/>
        </w:rPr>
        <w:t>30000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>B</w:t>
      </w:r>
      <w:r>
        <w:rPr>
          <w:rFonts w:ascii="Times New Roman" w:eastAsia="Times New Roman" w:hAnsi="Times New Roman" w:cs="Times New Roman"/>
        </w:rPr>
        <w:t xml:space="preserve">/ </w:t>
      </w:r>
      <w:r>
        <w:rPr>
          <w:rFonts w:ascii="Times New Roman" w:eastAsia="Times New Roman" w:hAnsi="Times New Roman" w:cs="Times New Roman"/>
        </w:rPr>
        <w:t>20000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>C</w:t>
      </w:r>
      <w:r>
        <w:rPr>
          <w:rFonts w:ascii="Times New Roman" w:eastAsia="Times New Roman" w:hAnsi="Times New Roman" w:cs="Times New Roman"/>
        </w:rPr>
        <w:t xml:space="preserve">/ </w:t>
      </w:r>
      <w:r>
        <w:rPr>
          <w:rFonts w:ascii="Times New Roman" w:eastAsia="Times New Roman" w:hAnsi="Times New Roman" w:cs="Times New Roman"/>
        </w:rPr>
        <w:t>10000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</w:rPr>
        <w:t xml:space="preserve">/ </w:t>
      </w:r>
      <w:r>
        <w:rPr>
          <w:rFonts w:ascii="Times New Roman" w:eastAsia="Times New Roman" w:hAnsi="Times New Roman" w:cs="Times New Roman"/>
        </w:rPr>
        <w:t>40000</w:t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b/>
          <w:bCs/>
        </w:rPr>
        <w:t>Câu 14.</w:t>
      </w:r>
      <w:r>
        <w:rPr>
          <w:rFonts w:ascii="Times New Roman" w:hAnsi="Times New Roman" w:cs="Times New Roman"/>
        </w:rPr>
        <w:t>Giá tr</w:t>
      </w:r>
      <w:r>
        <w:rPr>
          <w:rFonts w:ascii="Times New Roman" w:hAnsi="Times New Roman" w:cs="Times New Roman"/>
        </w:rPr>
        <w:t>ị</w:t>
      </w:r>
      <w:r>
        <w:rPr>
          <w:rFonts w:ascii="Times New Roman" w:hAnsi="Times New Roman" w:cs="Times New Roman"/>
        </w:rPr>
        <w:t xml:space="preserve"> c</w:t>
      </w:r>
      <w:r>
        <w:rPr>
          <w:rFonts w:ascii="Times New Roman" w:hAnsi="Times New Roman" w:cs="Times New Roman"/>
        </w:rPr>
        <w:t>ủ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7 trong k</w:t>
      </w:r>
      <w:r>
        <w:rPr>
          <w:rFonts w:ascii="Times New Roman" w:hAnsi="Times New Roman" w:cs="Times New Roman"/>
        </w:rPr>
        <w:t>ế</w:t>
      </w:r>
      <w:r>
        <w:rPr>
          <w:rFonts w:ascii="Times New Roman" w:hAnsi="Times New Roman" w:cs="Times New Roman"/>
        </w:rPr>
        <w:t>t qu</w:t>
      </w:r>
      <w:r>
        <w:rPr>
          <w:rFonts w:ascii="Times New Roman" w:hAnsi="Times New Roman" w:cs="Times New Roman"/>
        </w:rPr>
        <w:t>ả</w:t>
      </w:r>
      <w:r>
        <w:rPr>
          <w:rFonts w:ascii="Times New Roman" w:hAnsi="Times New Roman" w:cs="Times New Roman"/>
        </w:rPr>
        <w:t xml:space="preserve"> c</w:t>
      </w:r>
      <w:r>
        <w:rPr>
          <w:rFonts w:ascii="Times New Roman" w:hAnsi="Times New Roman" w:cs="Times New Roman"/>
        </w:rPr>
        <w:t>ủ</w:t>
      </w:r>
      <w:r>
        <w:rPr>
          <w:rFonts w:ascii="Times New Roman" w:hAnsi="Times New Roman" w:cs="Times New Roman"/>
        </w:rPr>
        <w:t xml:space="preserve">a phép tính 6432 : 4 + 1364 là: </w:t>
      </w:r>
    </w:p>
    <w:p w:rsidR="00361248" w:rsidRDefault="00641F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</w:rPr>
        <w:t>A</w:t>
      </w:r>
      <w:r>
        <w:rPr>
          <w:rFonts w:ascii="Times New Roman" w:hAnsi="Times New Roman" w:cs="Times New Roman"/>
          <w:bCs/>
        </w:rPr>
        <w:t>/ 70</w:t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/ 7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/ 700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/ 7000</w:t>
      </w:r>
    </w:p>
    <w:p w:rsidR="00361248" w:rsidRDefault="00641FFC">
      <w:pPr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Câu 15.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>ọ</w:t>
      </w:r>
      <w:r>
        <w:rPr>
          <w:rFonts w:ascii="Times New Roman" w:hAnsi="Times New Roman" w:cs="Times New Roman"/>
        </w:rPr>
        <w:t>i a là k</w:t>
      </w:r>
      <w:r>
        <w:rPr>
          <w:rFonts w:ascii="Times New Roman" w:hAnsi="Times New Roman" w:cs="Times New Roman"/>
        </w:rPr>
        <w:t>ế</w:t>
      </w:r>
      <w:r>
        <w:rPr>
          <w:rFonts w:ascii="Times New Roman" w:hAnsi="Times New Roman" w:cs="Times New Roman"/>
        </w:rPr>
        <w:t>t qu</w:t>
      </w:r>
      <w:r>
        <w:rPr>
          <w:rFonts w:ascii="Times New Roman" w:hAnsi="Times New Roman" w:cs="Times New Roman"/>
        </w:rPr>
        <w:t>ả</w:t>
      </w:r>
      <w:r>
        <w:rPr>
          <w:rFonts w:ascii="Times New Roman" w:hAnsi="Times New Roman" w:cs="Times New Roman"/>
        </w:rPr>
        <w:t xml:space="preserve"> c</w:t>
      </w:r>
      <w:r>
        <w:rPr>
          <w:rFonts w:ascii="Times New Roman" w:hAnsi="Times New Roman" w:cs="Times New Roman"/>
        </w:rPr>
        <w:t>ủ</w:t>
      </w:r>
      <w:r>
        <w:rPr>
          <w:rFonts w:ascii="Times New Roman" w:hAnsi="Times New Roman" w:cs="Times New Roman"/>
        </w:rPr>
        <w:t>a phép tính 1933 + 1739. Khi đó ch</w:t>
      </w:r>
      <w:r>
        <w:rPr>
          <w:rFonts w:ascii="Times New Roman" w:hAnsi="Times New Roman" w:cs="Times New Roman"/>
        </w:rPr>
        <w:t>ữ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hàng nghìn c</w:t>
      </w:r>
      <w:r>
        <w:rPr>
          <w:rFonts w:ascii="Times New Roman" w:hAnsi="Times New Roman" w:cs="Times New Roman"/>
        </w:rPr>
        <w:t>ủ</w:t>
      </w:r>
      <w:r>
        <w:rPr>
          <w:rFonts w:ascii="Times New Roman" w:hAnsi="Times New Roman" w:cs="Times New Roman"/>
        </w:rPr>
        <w:t>a a là:</w:t>
      </w:r>
    </w:p>
    <w:p w:rsidR="00361248" w:rsidRDefault="00641F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/ 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/ 3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4</w:t>
      </w:r>
    </w:p>
    <w:p w:rsidR="00361248" w:rsidRDefault="00641F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Câu 16.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Ngày 20 tháng 11 năm 2021 là th</w:t>
      </w:r>
      <w:r>
        <w:rPr>
          <w:rFonts w:ascii="Times New Roman" w:hAnsi="Times New Roman" w:cs="Times New Roman"/>
        </w:rPr>
        <w:t>ứ</w:t>
      </w:r>
      <w:r>
        <w:rPr>
          <w:rFonts w:ascii="Times New Roman" w:hAnsi="Times New Roman" w:cs="Times New Roman"/>
        </w:rPr>
        <w:t xml:space="preserve"> B</w:t>
      </w:r>
      <w:r>
        <w:rPr>
          <w:rFonts w:ascii="Times New Roman" w:hAnsi="Times New Roman" w:cs="Times New Roman"/>
        </w:rPr>
        <w:t>ả</w:t>
      </w:r>
      <w:r>
        <w:rPr>
          <w:rFonts w:ascii="Times New Roman" w:hAnsi="Times New Roman" w:cs="Times New Roman"/>
        </w:rPr>
        <w:t>y. V</w:t>
      </w:r>
      <w:r>
        <w:rPr>
          <w:rFonts w:ascii="Times New Roman" w:hAnsi="Times New Roman" w:cs="Times New Roman"/>
        </w:rPr>
        <w:t>ậ</w:t>
      </w:r>
      <w:r>
        <w:rPr>
          <w:rFonts w:ascii="Times New Roman" w:hAnsi="Times New Roman" w:cs="Times New Roman"/>
        </w:rPr>
        <w:t xml:space="preserve">y ngày 20 tháng 11 năm 2022 là: </w:t>
      </w:r>
    </w:p>
    <w:p w:rsidR="00361248" w:rsidRDefault="00641FFC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Th</w:t>
      </w:r>
      <w:r>
        <w:rPr>
          <w:rFonts w:ascii="Times New Roman" w:hAnsi="Times New Roman" w:cs="Times New Roman"/>
        </w:rPr>
        <w:t>ứ</w:t>
      </w:r>
      <w:r>
        <w:rPr>
          <w:rFonts w:ascii="Times New Roman" w:hAnsi="Times New Roman" w:cs="Times New Roman"/>
        </w:rPr>
        <w:t xml:space="preserve"> Sáu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/ Th</w:t>
      </w:r>
      <w:r>
        <w:rPr>
          <w:rFonts w:ascii="Times New Roman" w:hAnsi="Times New Roman" w:cs="Times New Roman"/>
        </w:rPr>
        <w:t>ứ</w:t>
      </w:r>
      <w:r>
        <w:rPr>
          <w:rFonts w:ascii="Times New Roman" w:hAnsi="Times New Roman" w:cs="Times New Roman"/>
        </w:rPr>
        <w:t xml:space="preserve"> B</w:t>
      </w:r>
      <w:r>
        <w:rPr>
          <w:rFonts w:ascii="Times New Roman" w:hAnsi="Times New Roman" w:cs="Times New Roman"/>
        </w:rPr>
        <w:t>ả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/ Th</w:t>
      </w:r>
      <w:r>
        <w:rPr>
          <w:rFonts w:ascii="Times New Roman" w:hAnsi="Times New Roman" w:cs="Times New Roman"/>
        </w:rPr>
        <w:t>ứ</w:t>
      </w:r>
      <w:r>
        <w:rPr>
          <w:rFonts w:ascii="Times New Roman" w:hAnsi="Times New Roman" w:cs="Times New Roman"/>
        </w:rPr>
        <w:t xml:space="preserve"> Hai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/ Ch</w:t>
      </w:r>
      <w:r>
        <w:rPr>
          <w:rFonts w:ascii="Times New Roman" w:hAnsi="Times New Roman" w:cs="Times New Roman"/>
        </w:rPr>
        <w:t>ủ</w:t>
      </w:r>
      <w:r>
        <w:rPr>
          <w:rFonts w:ascii="Times New Roman" w:hAnsi="Times New Roman" w:cs="Times New Roman"/>
        </w:rPr>
        <w:t xml:space="preserve"> Nh</w:t>
      </w:r>
      <w:r>
        <w:rPr>
          <w:rFonts w:ascii="Times New Roman" w:hAnsi="Times New Roman" w:cs="Times New Roman"/>
        </w:rPr>
        <w:t>ậ</w:t>
      </w:r>
      <w:r>
        <w:rPr>
          <w:rFonts w:ascii="Times New Roman" w:hAnsi="Times New Roman" w:cs="Times New Roman"/>
        </w:rPr>
        <w:t>t</w:t>
      </w:r>
    </w:p>
    <w:p w:rsidR="00361248" w:rsidRDefault="00641F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Câu 17.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Ngày 5 tháng 12 là Ch</w:t>
      </w:r>
      <w:r>
        <w:rPr>
          <w:rFonts w:ascii="Times New Roman" w:hAnsi="Times New Roman" w:cs="Times New Roman"/>
        </w:rPr>
        <w:t>ủ</w:t>
      </w:r>
      <w:r>
        <w:rPr>
          <w:rFonts w:ascii="Times New Roman" w:hAnsi="Times New Roman" w:cs="Times New Roman"/>
        </w:rPr>
        <w:t xml:space="preserve"> Nh</w:t>
      </w:r>
      <w:r>
        <w:rPr>
          <w:rFonts w:ascii="Times New Roman" w:hAnsi="Times New Roman" w:cs="Times New Roman"/>
        </w:rPr>
        <w:t>ậ</w:t>
      </w:r>
      <w:r>
        <w:rPr>
          <w:rFonts w:ascii="Times New Roman" w:hAnsi="Times New Roman" w:cs="Times New Roman"/>
        </w:rPr>
        <w:t>t.</w:t>
      </w:r>
    </w:p>
    <w:p w:rsidR="00361248" w:rsidRDefault="00641F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H</w:t>
      </w:r>
      <w:r>
        <w:rPr>
          <w:rFonts w:ascii="Times New Roman" w:hAnsi="Times New Roman" w:cs="Times New Roman"/>
        </w:rPr>
        <w:t>ỏ</w:t>
      </w:r>
      <w:r>
        <w:rPr>
          <w:rFonts w:ascii="Times New Roman" w:hAnsi="Times New Roman" w:cs="Times New Roman"/>
        </w:rPr>
        <w:t>i ngày 24 tháng 12 c</w:t>
      </w:r>
      <w:r>
        <w:rPr>
          <w:rFonts w:ascii="Times New Roman" w:hAnsi="Times New Roman" w:cs="Times New Roman"/>
        </w:rPr>
        <w:t>ủ</w:t>
      </w:r>
      <w:r>
        <w:rPr>
          <w:rFonts w:ascii="Times New Roman" w:hAnsi="Times New Roman" w:cs="Times New Roman"/>
        </w:rPr>
        <w:t>a năm đó là th</w:t>
      </w:r>
      <w:r>
        <w:rPr>
          <w:rFonts w:ascii="Times New Roman" w:hAnsi="Times New Roman" w:cs="Times New Roman"/>
        </w:rPr>
        <w:t>ứ</w:t>
      </w:r>
      <w:r>
        <w:rPr>
          <w:rFonts w:ascii="Times New Roman" w:hAnsi="Times New Roman" w:cs="Times New Roman"/>
        </w:rPr>
        <w:t xml:space="preserve"> m</w:t>
      </w:r>
      <w:r>
        <w:rPr>
          <w:rFonts w:ascii="Times New Roman" w:hAnsi="Times New Roman" w:cs="Times New Roman"/>
        </w:rPr>
        <w:t>ấ</w:t>
      </w:r>
      <w:r>
        <w:rPr>
          <w:rFonts w:ascii="Times New Roman" w:hAnsi="Times New Roman" w:cs="Times New Roman"/>
        </w:rPr>
        <w:t>y?</w:t>
      </w:r>
    </w:p>
    <w:p w:rsidR="00361248" w:rsidRDefault="00641FFC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/ Th</w:t>
      </w:r>
      <w:r>
        <w:rPr>
          <w:rFonts w:ascii="Times New Roman" w:hAnsi="Times New Roman" w:cs="Times New Roman"/>
        </w:rPr>
        <w:t>ứ</w:t>
      </w:r>
      <w:r>
        <w:rPr>
          <w:rFonts w:ascii="Times New Roman" w:hAnsi="Times New Roman" w:cs="Times New Roman"/>
        </w:rPr>
        <w:t xml:space="preserve"> B</w:t>
      </w:r>
      <w:r>
        <w:rPr>
          <w:rFonts w:ascii="Times New Roman" w:hAnsi="Times New Roman" w:cs="Times New Roman"/>
        </w:rPr>
        <w:t>ả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/ Th</w:t>
      </w:r>
      <w:r>
        <w:rPr>
          <w:rFonts w:ascii="Times New Roman" w:hAnsi="Times New Roman" w:cs="Times New Roman"/>
        </w:rPr>
        <w:t>ứ</w:t>
      </w:r>
      <w:r>
        <w:rPr>
          <w:rFonts w:ascii="Times New Roman" w:hAnsi="Times New Roman" w:cs="Times New Roman"/>
        </w:rPr>
        <w:t xml:space="preserve"> Năm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/ Ch</w:t>
      </w:r>
      <w:r>
        <w:rPr>
          <w:rFonts w:ascii="Times New Roman" w:hAnsi="Times New Roman" w:cs="Times New Roman"/>
        </w:rPr>
        <w:t>ủ</w:t>
      </w:r>
      <w:r>
        <w:rPr>
          <w:rFonts w:ascii="Times New Roman" w:hAnsi="Times New Roman" w:cs="Times New Roman"/>
        </w:rPr>
        <w:t xml:space="preserve"> Nh</w:t>
      </w:r>
      <w:r>
        <w:rPr>
          <w:rFonts w:ascii="Times New Roman" w:hAnsi="Times New Roman" w:cs="Times New Roman"/>
        </w:rPr>
        <w:t>ậ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 xml:space="preserve">/ </w:t>
      </w:r>
      <w:r>
        <w:rPr>
          <w:rFonts w:ascii="Times New Roman" w:hAnsi="Times New Roman" w:cs="Times New Roman"/>
        </w:rPr>
        <w:t>Th</w:t>
      </w:r>
      <w:r>
        <w:rPr>
          <w:rFonts w:ascii="Times New Roman" w:hAnsi="Times New Roman" w:cs="Times New Roman"/>
        </w:rPr>
        <w:t>ứ</w:t>
      </w:r>
      <w:r>
        <w:rPr>
          <w:rFonts w:ascii="Times New Roman" w:hAnsi="Times New Roman" w:cs="Times New Roman"/>
        </w:rPr>
        <w:t xml:space="preserve"> Sáu</w:t>
      </w:r>
    </w:p>
    <w:p w:rsidR="00361248" w:rsidRDefault="00641F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Câu 18.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Bi</w:t>
      </w:r>
      <w:r>
        <w:rPr>
          <w:rFonts w:ascii="Times New Roman" w:hAnsi="Times New Roman" w:cs="Times New Roman"/>
        </w:rPr>
        <w:t>ế</w:t>
      </w:r>
      <w:r>
        <w:rPr>
          <w:rFonts w:ascii="Times New Roman" w:hAnsi="Times New Roman" w:cs="Times New Roman"/>
        </w:rPr>
        <w:t>t a là t</w:t>
      </w:r>
      <w:r>
        <w:rPr>
          <w:rFonts w:ascii="Times New Roman" w:hAnsi="Times New Roman" w:cs="Times New Roman"/>
        </w:rPr>
        <w:t>ổ</w:t>
      </w:r>
      <w:r>
        <w:rPr>
          <w:rFonts w:ascii="Times New Roman" w:hAnsi="Times New Roman" w:cs="Times New Roman"/>
        </w:rPr>
        <w:t>ng c</w:t>
      </w:r>
      <w:r>
        <w:rPr>
          <w:rFonts w:ascii="Times New Roman" w:hAnsi="Times New Roman" w:cs="Times New Roman"/>
        </w:rPr>
        <w:t>ủ</w:t>
      </w:r>
      <w:r>
        <w:rPr>
          <w:rFonts w:ascii="Times New Roman" w:hAnsi="Times New Roman" w:cs="Times New Roman"/>
        </w:rPr>
        <w:t>a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ch</w:t>
      </w:r>
      <w:r>
        <w:rPr>
          <w:rFonts w:ascii="Times New Roman" w:hAnsi="Times New Roman" w:cs="Times New Roman"/>
        </w:rPr>
        <w:t>ẵ</w:t>
      </w:r>
      <w:r>
        <w:rPr>
          <w:rFonts w:ascii="Times New Roman" w:hAnsi="Times New Roman" w:cs="Times New Roman"/>
        </w:rPr>
        <w:t>n bé nh</w:t>
      </w:r>
      <w:r>
        <w:rPr>
          <w:rFonts w:ascii="Times New Roman" w:hAnsi="Times New Roman" w:cs="Times New Roman"/>
        </w:rPr>
        <w:t>ấ</w:t>
      </w:r>
      <w:r>
        <w:rPr>
          <w:rFonts w:ascii="Times New Roman" w:hAnsi="Times New Roman" w:cs="Times New Roman"/>
        </w:rPr>
        <w:t>t có b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>n ch</w:t>
      </w:r>
      <w:r>
        <w:rPr>
          <w:rFonts w:ascii="Times New Roman" w:hAnsi="Times New Roman" w:cs="Times New Roman"/>
        </w:rPr>
        <w:t>ữ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khác nhau và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l</w:t>
      </w:r>
      <w:r>
        <w:rPr>
          <w:rFonts w:ascii="Times New Roman" w:hAnsi="Times New Roman" w:cs="Times New Roman"/>
        </w:rPr>
        <w:t>ẻ</w:t>
      </w:r>
      <w:r>
        <w:rPr>
          <w:rFonts w:ascii="Times New Roman" w:hAnsi="Times New Roman" w:cs="Times New Roman"/>
        </w:rPr>
        <w:t xml:space="preserve"> l</w:t>
      </w:r>
      <w:r>
        <w:rPr>
          <w:rFonts w:ascii="Times New Roman" w:hAnsi="Times New Roman" w:cs="Times New Roman"/>
        </w:rPr>
        <w:t>ớ</w:t>
      </w:r>
      <w:r>
        <w:rPr>
          <w:rFonts w:ascii="Times New Roman" w:hAnsi="Times New Roman" w:cs="Times New Roman"/>
        </w:rPr>
        <w:t>n nh</w:t>
      </w:r>
      <w:r>
        <w:rPr>
          <w:rFonts w:ascii="Times New Roman" w:hAnsi="Times New Roman" w:cs="Times New Roman"/>
        </w:rPr>
        <w:t>ấ</w:t>
      </w:r>
      <w:r>
        <w:rPr>
          <w:rFonts w:ascii="Times New Roman" w:hAnsi="Times New Roman" w:cs="Times New Roman"/>
        </w:rPr>
        <w:t>t có ba ch</w:t>
      </w:r>
      <w:r>
        <w:rPr>
          <w:rFonts w:ascii="Times New Roman" w:hAnsi="Times New Roman" w:cs="Times New Roman"/>
        </w:rPr>
        <w:t>ữ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gi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>ng nhau. V</w:t>
      </w:r>
      <w:r>
        <w:rPr>
          <w:rFonts w:ascii="Times New Roman" w:hAnsi="Times New Roman" w:cs="Times New Roman"/>
        </w:rPr>
        <w:t>ậ</w:t>
      </w:r>
      <w:r>
        <w:rPr>
          <w:rFonts w:ascii="Times New Roman" w:hAnsi="Times New Roman" w:cs="Times New Roman"/>
        </w:rPr>
        <w:t>y ch</w:t>
      </w:r>
      <w:r>
        <w:rPr>
          <w:rFonts w:ascii="Times New Roman" w:hAnsi="Times New Roman" w:cs="Times New Roman"/>
        </w:rPr>
        <w:t>ữ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hàng đơn v</w:t>
      </w:r>
      <w:r>
        <w:rPr>
          <w:rFonts w:ascii="Times New Roman" w:hAnsi="Times New Roman" w:cs="Times New Roman"/>
        </w:rPr>
        <w:t>ị</w:t>
      </w:r>
      <w:r>
        <w:rPr>
          <w:rFonts w:ascii="Times New Roman" w:hAnsi="Times New Roman" w:cs="Times New Roman"/>
        </w:rPr>
        <w:t xml:space="preserve"> c</w:t>
      </w:r>
      <w:r>
        <w:rPr>
          <w:rFonts w:ascii="Times New Roman" w:hAnsi="Times New Roman" w:cs="Times New Roman"/>
        </w:rPr>
        <w:t>ủ</w:t>
      </w:r>
      <w:r>
        <w:rPr>
          <w:rFonts w:ascii="Times New Roman" w:hAnsi="Times New Roman" w:cs="Times New Roman"/>
        </w:rPr>
        <w:t xml:space="preserve">a a là: </w:t>
      </w:r>
    </w:p>
    <w:p w:rsidR="00361248" w:rsidRDefault="00641FFC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/ 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/ 3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/ 4</w:t>
      </w:r>
    </w:p>
    <w:p w:rsidR="00361248" w:rsidRDefault="00641F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Câu </w:t>
      </w:r>
      <w:r>
        <w:rPr>
          <w:rFonts w:ascii="Times New Roman" w:hAnsi="Times New Roman" w:cs="Times New Roman"/>
          <w:b/>
        </w:rPr>
        <w:t>19</w:t>
      </w:r>
      <w:r>
        <w:rPr>
          <w:rFonts w:ascii="Times New Roman" w:hAnsi="Times New Roman" w:cs="Times New Roman"/>
          <w:b/>
        </w:rPr>
        <w:t xml:space="preserve">: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>ộ</w:t>
      </w:r>
      <w:r>
        <w:rPr>
          <w:rFonts w:ascii="Times New Roman" w:hAnsi="Times New Roman" w:cs="Times New Roman"/>
        </w:rPr>
        <w:t>t phép tr</w:t>
      </w:r>
      <w:r>
        <w:rPr>
          <w:rFonts w:ascii="Times New Roman" w:hAnsi="Times New Roman" w:cs="Times New Roman"/>
        </w:rPr>
        <w:t>ừ</w:t>
      </w:r>
      <w:r>
        <w:rPr>
          <w:rFonts w:ascii="Times New Roman" w:hAnsi="Times New Roman" w:cs="Times New Roman"/>
        </w:rPr>
        <w:t xml:space="preserve"> có hi</w:t>
      </w:r>
      <w:r>
        <w:rPr>
          <w:rFonts w:ascii="Times New Roman" w:hAnsi="Times New Roman" w:cs="Times New Roman"/>
        </w:rPr>
        <w:t>ệ</w:t>
      </w:r>
      <w:r>
        <w:rPr>
          <w:rFonts w:ascii="Times New Roman" w:hAnsi="Times New Roman" w:cs="Times New Roman"/>
        </w:rPr>
        <w:t>u là 4567. N</w:t>
      </w:r>
      <w:r>
        <w:rPr>
          <w:rFonts w:ascii="Times New Roman" w:hAnsi="Times New Roman" w:cs="Times New Roman"/>
        </w:rPr>
        <w:t>ế</w:t>
      </w:r>
      <w:r>
        <w:rPr>
          <w:rFonts w:ascii="Times New Roman" w:hAnsi="Times New Roman" w:cs="Times New Roman"/>
        </w:rPr>
        <w:t>u gi</w:t>
      </w:r>
      <w:r>
        <w:rPr>
          <w:rFonts w:ascii="Times New Roman" w:hAnsi="Times New Roman" w:cs="Times New Roman"/>
        </w:rPr>
        <w:t>ả</w:t>
      </w:r>
      <w:r>
        <w:rPr>
          <w:rFonts w:ascii="Times New Roman" w:hAnsi="Times New Roman" w:cs="Times New Roman"/>
        </w:rPr>
        <w:t>m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tr</w:t>
      </w:r>
      <w:r>
        <w:rPr>
          <w:rFonts w:ascii="Times New Roman" w:hAnsi="Times New Roman" w:cs="Times New Roman"/>
        </w:rPr>
        <w:t>ừ</w:t>
      </w:r>
      <w:r>
        <w:rPr>
          <w:rFonts w:ascii="Times New Roman" w:hAnsi="Times New Roman" w:cs="Times New Roman"/>
        </w:rPr>
        <w:t xml:space="preserve"> đi 1234 đơn v</w:t>
      </w:r>
      <w:r>
        <w:rPr>
          <w:rFonts w:ascii="Times New Roman" w:hAnsi="Times New Roman" w:cs="Times New Roman"/>
        </w:rPr>
        <w:t>ị</w:t>
      </w:r>
      <w:r>
        <w:rPr>
          <w:rFonts w:ascii="Times New Roman" w:hAnsi="Times New Roman" w:cs="Times New Roman"/>
        </w:rPr>
        <w:t xml:space="preserve"> và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b</w:t>
      </w:r>
      <w:r>
        <w:rPr>
          <w:rFonts w:ascii="Times New Roman" w:hAnsi="Times New Roman" w:cs="Times New Roman"/>
        </w:rPr>
        <w:t>ị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tr</w:t>
      </w:r>
      <w:r>
        <w:rPr>
          <w:rFonts w:ascii="Times New Roman" w:hAnsi="Times New Roman" w:cs="Times New Roman"/>
        </w:rPr>
        <w:t>ừ</w:t>
      </w:r>
      <w:r>
        <w:rPr>
          <w:rFonts w:ascii="Times New Roman" w:hAnsi="Times New Roman" w:cs="Times New Roman"/>
        </w:rPr>
        <w:t xml:space="preserve"> gi</w:t>
      </w:r>
      <w:r>
        <w:rPr>
          <w:rFonts w:ascii="Times New Roman" w:hAnsi="Times New Roman" w:cs="Times New Roman"/>
        </w:rPr>
        <w:t>ả</w:t>
      </w:r>
      <w:r>
        <w:rPr>
          <w:rFonts w:ascii="Times New Roman" w:hAnsi="Times New Roman" w:cs="Times New Roman"/>
        </w:rPr>
        <w:t>m đi 1997 đơn v</w:t>
      </w:r>
      <w:r>
        <w:rPr>
          <w:rFonts w:ascii="Times New Roman" w:hAnsi="Times New Roman" w:cs="Times New Roman"/>
        </w:rPr>
        <w:t>ị</w:t>
      </w:r>
      <w:r>
        <w:rPr>
          <w:rFonts w:ascii="Times New Roman" w:hAnsi="Times New Roman" w:cs="Times New Roman"/>
        </w:rPr>
        <w:t>, thì giá tr</w:t>
      </w:r>
      <w:r>
        <w:rPr>
          <w:rFonts w:ascii="Times New Roman" w:hAnsi="Times New Roman" w:cs="Times New Roman"/>
        </w:rPr>
        <w:t>ị</w:t>
      </w:r>
      <w:r>
        <w:rPr>
          <w:rFonts w:ascii="Times New Roman" w:hAnsi="Times New Roman" w:cs="Times New Roman"/>
        </w:rPr>
        <w:t xml:space="preserve"> c</w:t>
      </w:r>
      <w:r>
        <w:rPr>
          <w:rFonts w:ascii="Times New Roman" w:hAnsi="Times New Roman" w:cs="Times New Roman"/>
        </w:rPr>
        <w:t>ủ</w:t>
      </w:r>
      <w:r>
        <w:rPr>
          <w:rFonts w:ascii="Times New Roman" w:hAnsi="Times New Roman" w:cs="Times New Roman"/>
        </w:rPr>
        <w:t>a hi</w:t>
      </w:r>
      <w:r>
        <w:rPr>
          <w:rFonts w:ascii="Times New Roman" w:hAnsi="Times New Roman" w:cs="Times New Roman"/>
        </w:rPr>
        <w:t>ệ</w:t>
      </w:r>
      <w:r>
        <w:rPr>
          <w:rFonts w:ascii="Times New Roman" w:hAnsi="Times New Roman" w:cs="Times New Roman"/>
        </w:rPr>
        <w:t>u m</w:t>
      </w:r>
      <w:r>
        <w:rPr>
          <w:rFonts w:ascii="Times New Roman" w:hAnsi="Times New Roman" w:cs="Times New Roman"/>
        </w:rPr>
        <w:t>ớ</w:t>
      </w:r>
      <w:r>
        <w:rPr>
          <w:rFonts w:ascii="Times New Roman" w:hAnsi="Times New Roman" w:cs="Times New Roman"/>
        </w:rPr>
        <w:t xml:space="preserve">i là: </w:t>
      </w:r>
    </w:p>
    <w:p w:rsidR="00361248" w:rsidRDefault="00641FFC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/ 5330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/ 7798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/ 1336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/ 3804</w:t>
      </w:r>
    </w:p>
    <w:p w:rsidR="00361248" w:rsidRDefault="00641F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Câu  20. </w:t>
      </w:r>
      <w:r>
        <w:rPr>
          <w:rFonts w:ascii="Times New Roman" w:hAnsi="Times New Roman" w:cs="Times New Roman"/>
        </w:rPr>
        <w:t>Cho hình v</w:t>
      </w:r>
      <w:r>
        <w:rPr>
          <w:rFonts w:ascii="Times New Roman" w:hAnsi="Times New Roman" w:cs="Times New Roman"/>
        </w:rPr>
        <w:t>ẽ</w:t>
      </w:r>
      <w:r>
        <w:rPr>
          <w:rFonts w:ascii="Times New Roman" w:hAnsi="Times New Roman" w:cs="Times New Roman"/>
        </w:rPr>
        <w:t xml:space="preserve">: </w:t>
      </w:r>
    </w:p>
    <w:p w:rsidR="00361248" w:rsidRDefault="00641FFC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en-US"/>
        </w:rPr>
        <w:drawing>
          <wp:inline distT="0" distB="0" distL="114300" distR="114300">
            <wp:extent cx="2363470" cy="1259205"/>
            <wp:effectExtent l="0" t="0" r="17780" b="17145"/>
            <wp:docPr id="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63470" cy="1259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1248" w:rsidRDefault="00641F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</w:t>
      </w:r>
      <w:r>
        <w:rPr>
          <w:rFonts w:ascii="Times New Roman" w:hAnsi="Times New Roman" w:cs="Times New Roman"/>
        </w:rPr>
        <w:t>ế</w:t>
      </w:r>
      <w:r>
        <w:rPr>
          <w:rFonts w:ascii="Times New Roman" w:hAnsi="Times New Roman" w:cs="Times New Roman"/>
        </w:rPr>
        <w:t>t ABCD là hình ch</w:t>
      </w:r>
      <w:r>
        <w:rPr>
          <w:rFonts w:ascii="Times New Roman" w:hAnsi="Times New Roman" w:cs="Times New Roman"/>
        </w:rPr>
        <w:t>ữ</w:t>
      </w:r>
      <w:r>
        <w:rPr>
          <w:rFonts w:ascii="Times New Roman" w:hAnsi="Times New Roman" w:cs="Times New Roman"/>
        </w:rPr>
        <w:t xml:space="preserve"> nh</w:t>
      </w:r>
      <w:r>
        <w:rPr>
          <w:rFonts w:ascii="Times New Roman" w:hAnsi="Times New Roman" w:cs="Times New Roman"/>
        </w:rPr>
        <w:t>ậ</w:t>
      </w:r>
      <w:r>
        <w:rPr>
          <w:rFonts w:ascii="Times New Roman" w:hAnsi="Times New Roman" w:cs="Times New Roman"/>
        </w:rPr>
        <w:t>t có chu vi là 16dm, M và N l</w:t>
      </w:r>
      <w:r>
        <w:rPr>
          <w:rFonts w:ascii="Times New Roman" w:hAnsi="Times New Roman" w:cs="Times New Roman"/>
        </w:rPr>
        <w:t>ầ</w:t>
      </w:r>
      <w:r>
        <w:rPr>
          <w:rFonts w:ascii="Times New Roman" w:hAnsi="Times New Roman" w:cs="Times New Roman"/>
        </w:rPr>
        <w:t>n lư</w:t>
      </w:r>
      <w:r>
        <w:rPr>
          <w:rFonts w:ascii="Times New Roman" w:hAnsi="Times New Roman" w:cs="Times New Roman"/>
        </w:rPr>
        <w:t>ợ</w:t>
      </w:r>
      <w:r>
        <w:rPr>
          <w:rFonts w:ascii="Times New Roman" w:hAnsi="Times New Roman" w:cs="Times New Roman"/>
        </w:rPr>
        <w:t>t là trung đi</w:t>
      </w:r>
      <w:r>
        <w:rPr>
          <w:rFonts w:ascii="Times New Roman" w:hAnsi="Times New Roman" w:cs="Times New Roman"/>
        </w:rPr>
        <w:t>ể</w:t>
      </w:r>
      <w:r>
        <w:rPr>
          <w:rFonts w:ascii="Times New Roman" w:hAnsi="Times New Roman" w:cs="Times New Roman"/>
        </w:rPr>
        <w:t>m c</w:t>
      </w:r>
      <w:r>
        <w:rPr>
          <w:rFonts w:ascii="Times New Roman" w:hAnsi="Times New Roman" w:cs="Times New Roman"/>
        </w:rPr>
        <w:t>ủ</w:t>
      </w:r>
      <w:r>
        <w:rPr>
          <w:rFonts w:ascii="Times New Roman" w:hAnsi="Times New Roman" w:cs="Times New Roman"/>
        </w:rPr>
        <w:t>a các c</w:t>
      </w:r>
      <w:r>
        <w:rPr>
          <w:rFonts w:ascii="Times New Roman" w:hAnsi="Times New Roman" w:cs="Times New Roman"/>
        </w:rPr>
        <w:t>ạ</w:t>
      </w:r>
      <w:r>
        <w:rPr>
          <w:rFonts w:ascii="Times New Roman" w:hAnsi="Times New Roman" w:cs="Times New Roman"/>
        </w:rPr>
        <w:t>nh AB và CD.</w:t>
      </w:r>
    </w:p>
    <w:p w:rsidR="00361248" w:rsidRDefault="00641F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Khi đó, chu vi hình ch</w:t>
      </w:r>
      <w:r>
        <w:rPr>
          <w:rFonts w:ascii="Times New Roman" w:hAnsi="Times New Roman" w:cs="Times New Roman"/>
        </w:rPr>
        <w:t>ữ</w:t>
      </w:r>
      <w:r>
        <w:rPr>
          <w:rFonts w:ascii="Times New Roman" w:hAnsi="Times New Roman" w:cs="Times New Roman"/>
        </w:rPr>
        <w:t xml:space="preserve"> nh</w:t>
      </w:r>
      <w:r>
        <w:rPr>
          <w:rFonts w:ascii="Times New Roman" w:hAnsi="Times New Roman" w:cs="Times New Roman"/>
        </w:rPr>
        <w:t>ậ</w:t>
      </w:r>
      <w:r>
        <w:rPr>
          <w:rFonts w:ascii="Times New Roman" w:hAnsi="Times New Roman" w:cs="Times New Roman"/>
        </w:rPr>
        <w:t xml:space="preserve">t MBCN là: </w:t>
      </w:r>
    </w:p>
    <w:p w:rsidR="00361248" w:rsidRDefault="00641F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/ </w:t>
      </w:r>
      <w:r>
        <w:rPr>
          <w:rFonts w:ascii="Times New Roman" w:hAnsi="Times New Roman" w:cs="Times New Roman"/>
        </w:rPr>
        <w:t>11dm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11cm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/ 110m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/ 110dm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b/>
        </w:rPr>
        <w:t xml:space="preserve">Câu </w:t>
      </w:r>
      <w:r>
        <w:rPr>
          <w:rFonts w:ascii="Times New Roman" w:hAnsi="Times New Roman" w:cs="Times New Roman"/>
          <w:b/>
        </w:rPr>
        <w:t>21</w:t>
      </w:r>
      <w:r>
        <w:rPr>
          <w:rFonts w:ascii="Times New Roman" w:hAnsi="Times New Roman" w:cs="Times New Roman"/>
          <w:b/>
        </w:rPr>
        <w:t xml:space="preserve">: </w:t>
      </w:r>
      <w:r>
        <w:rPr>
          <w:rFonts w:ascii="Times New Roman" w:hAnsi="Times New Roman" w:cs="Times New Roman"/>
        </w:rPr>
        <w:t>Ngư</w:t>
      </w:r>
      <w:r>
        <w:rPr>
          <w:rFonts w:ascii="Times New Roman" w:hAnsi="Times New Roman" w:cs="Times New Roman"/>
        </w:rPr>
        <w:t>ờ</w:t>
      </w:r>
      <w:r>
        <w:rPr>
          <w:rFonts w:ascii="Times New Roman" w:hAnsi="Times New Roman" w:cs="Times New Roman"/>
        </w:rPr>
        <w:t>i ta ghép 5 viên g</w:t>
      </w:r>
      <w:r>
        <w:rPr>
          <w:rFonts w:ascii="Times New Roman" w:hAnsi="Times New Roman" w:cs="Times New Roman"/>
        </w:rPr>
        <w:t>ạ</w:t>
      </w:r>
      <w:r>
        <w:rPr>
          <w:rFonts w:ascii="Times New Roman" w:hAnsi="Times New Roman" w:cs="Times New Roman"/>
        </w:rPr>
        <w:t>ch hình vuông thành m</w:t>
      </w:r>
      <w:r>
        <w:rPr>
          <w:rFonts w:ascii="Times New Roman" w:hAnsi="Times New Roman" w:cs="Times New Roman"/>
        </w:rPr>
        <w:t>ộ</w:t>
      </w:r>
      <w:r>
        <w:rPr>
          <w:rFonts w:ascii="Times New Roman" w:hAnsi="Times New Roman" w:cs="Times New Roman"/>
        </w:rPr>
        <w:t>t hình ch</w:t>
      </w:r>
      <w:r>
        <w:rPr>
          <w:rFonts w:ascii="Times New Roman" w:hAnsi="Times New Roman" w:cs="Times New Roman"/>
        </w:rPr>
        <w:t>ữ</w:t>
      </w:r>
      <w:r>
        <w:rPr>
          <w:rFonts w:ascii="Times New Roman" w:hAnsi="Times New Roman" w:cs="Times New Roman"/>
        </w:rPr>
        <w:t xml:space="preserve"> nh</w:t>
      </w:r>
      <w:r>
        <w:rPr>
          <w:rFonts w:ascii="Times New Roman" w:hAnsi="Times New Roman" w:cs="Times New Roman"/>
        </w:rPr>
        <w:t>ậ</w:t>
      </w:r>
      <w:r>
        <w:rPr>
          <w:rFonts w:ascii="Times New Roman" w:hAnsi="Times New Roman" w:cs="Times New Roman"/>
        </w:rPr>
        <w:t>t có chi</w:t>
      </w:r>
      <w:r>
        <w:rPr>
          <w:rFonts w:ascii="Times New Roman" w:hAnsi="Times New Roman" w:cs="Times New Roman"/>
        </w:rPr>
        <w:t>ề</w:t>
      </w:r>
      <w:r>
        <w:rPr>
          <w:rFonts w:ascii="Times New Roman" w:hAnsi="Times New Roman" w:cs="Times New Roman"/>
        </w:rPr>
        <w:t>u r</w:t>
      </w:r>
      <w:r>
        <w:rPr>
          <w:rFonts w:ascii="Times New Roman" w:hAnsi="Times New Roman" w:cs="Times New Roman"/>
        </w:rPr>
        <w:t>ộ</w:t>
      </w:r>
      <w:r>
        <w:rPr>
          <w:rFonts w:ascii="Times New Roman" w:hAnsi="Times New Roman" w:cs="Times New Roman"/>
        </w:rPr>
        <w:t>ng b</w:t>
      </w:r>
      <w:r>
        <w:rPr>
          <w:rFonts w:ascii="Times New Roman" w:hAnsi="Times New Roman" w:cs="Times New Roman"/>
        </w:rPr>
        <w:t>ằ</w:t>
      </w:r>
      <w:r>
        <w:rPr>
          <w:rFonts w:ascii="Times New Roman" w:hAnsi="Times New Roman" w:cs="Times New Roman"/>
        </w:rPr>
        <w:t>ng c</w:t>
      </w:r>
      <w:r>
        <w:rPr>
          <w:rFonts w:ascii="Times New Roman" w:hAnsi="Times New Roman" w:cs="Times New Roman"/>
        </w:rPr>
        <w:t>ạ</w:t>
      </w:r>
      <w:r>
        <w:rPr>
          <w:rFonts w:ascii="Times New Roman" w:hAnsi="Times New Roman" w:cs="Times New Roman"/>
        </w:rPr>
        <w:t>nh viên g</w:t>
      </w:r>
      <w:r>
        <w:rPr>
          <w:rFonts w:ascii="Times New Roman" w:hAnsi="Times New Roman" w:cs="Times New Roman"/>
        </w:rPr>
        <w:t>ạ</w:t>
      </w:r>
      <w:r>
        <w:rPr>
          <w:rFonts w:ascii="Times New Roman" w:hAnsi="Times New Roman" w:cs="Times New Roman"/>
        </w:rPr>
        <w:t>ch hình vuông. Bi</w:t>
      </w:r>
      <w:r>
        <w:rPr>
          <w:rFonts w:ascii="Times New Roman" w:hAnsi="Times New Roman" w:cs="Times New Roman"/>
        </w:rPr>
        <w:t>ế</w:t>
      </w:r>
      <w:r>
        <w:rPr>
          <w:rFonts w:ascii="Times New Roman" w:hAnsi="Times New Roman" w:cs="Times New Roman"/>
        </w:rPr>
        <w:t>t c</w:t>
      </w:r>
      <w:r>
        <w:rPr>
          <w:rFonts w:ascii="Times New Roman" w:hAnsi="Times New Roman" w:cs="Times New Roman"/>
        </w:rPr>
        <w:t>ạ</w:t>
      </w:r>
      <w:r>
        <w:rPr>
          <w:rFonts w:ascii="Times New Roman" w:hAnsi="Times New Roman" w:cs="Times New Roman"/>
        </w:rPr>
        <w:t>nh viên g</w:t>
      </w:r>
      <w:r>
        <w:rPr>
          <w:rFonts w:ascii="Times New Roman" w:hAnsi="Times New Roman" w:cs="Times New Roman"/>
        </w:rPr>
        <w:t>ạ</w:t>
      </w:r>
      <w:r>
        <w:rPr>
          <w:rFonts w:ascii="Times New Roman" w:hAnsi="Times New Roman" w:cs="Times New Roman"/>
        </w:rPr>
        <w:t>ch hình vuông b</w:t>
      </w:r>
      <w:r>
        <w:rPr>
          <w:rFonts w:ascii="Times New Roman" w:hAnsi="Times New Roman" w:cs="Times New Roman"/>
        </w:rPr>
        <w:t>ằ</w:t>
      </w:r>
      <w:r>
        <w:rPr>
          <w:rFonts w:ascii="Times New Roman" w:hAnsi="Times New Roman" w:cs="Times New Roman"/>
        </w:rPr>
        <w:t xml:space="preserve">ng 4dm. </w:t>
      </w:r>
    </w:p>
    <w:p w:rsidR="00361248" w:rsidRDefault="00641F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Tính chu vi c</w:t>
      </w:r>
      <w:r>
        <w:rPr>
          <w:rFonts w:ascii="Times New Roman" w:hAnsi="Times New Roman" w:cs="Times New Roman"/>
        </w:rPr>
        <w:t>ủ</w:t>
      </w:r>
      <w:r>
        <w:rPr>
          <w:rFonts w:ascii="Times New Roman" w:hAnsi="Times New Roman" w:cs="Times New Roman"/>
        </w:rPr>
        <w:t>a hình ch</w:t>
      </w:r>
      <w:r>
        <w:rPr>
          <w:rFonts w:ascii="Times New Roman" w:hAnsi="Times New Roman" w:cs="Times New Roman"/>
        </w:rPr>
        <w:t>ữ</w:t>
      </w:r>
      <w:r>
        <w:rPr>
          <w:rFonts w:ascii="Times New Roman" w:hAnsi="Times New Roman" w:cs="Times New Roman"/>
        </w:rPr>
        <w:t xml:space="preserve"> nh</w:t>
      </w:r>
      <w:r>
        <w:rPr>
          <w:rFonts w:ascii="Times New Roman" w:hAnsi="Times New Roman" w:cs="Times New Roman"/>
        </w:rPr>
        <w:t>ậ</w:t>
      </w:r>
      <w:r>
        <w:rPr>
          <w:rFonts w:ascii="Times New Roman" w:hAnsi="Times New Roman" w:cs="Times New Roman"/>
        </w:rPr>
        <w:t>t đó?</w:t>
      </w:r>
    </w:p>
    <w:p w:rsidR="00361248" w:rsidRDefault="00641FFC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/ 48dm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12dm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/ 24dm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/ 36</w:t>
      </w:r>
      <w:r>
        <w:rPr>
          <w:rFonts w:ascii="Times New Roman" w:hAnsi="Times New Roman" w:cs="Times New Roman"/>
        </w:rPr>
        <w:t>dm</w:t>
      </w:r>
    </w:p>
    <w:p w:rsidR="00361248" w:rsidRDefault="00641F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Câu </w:t>
      </w:r>
      <w:r>
        <w:rPr>
          <w:rFonts w:ascii="Times New Roman" w:hAnsi="Times New Roman" w:cs="Times New Roman"/>
          <w:b/>
        </w:rPr>
        <w:t>22</w:t>
      </w:r>
      <w:r>
        <w:rPr>
          <w:rFonts w:ascii="Times New Roman" w:hAnsi="Times New Roman" w:cs="Times New Roman"/>
          <w:b/>
        </w:rPr>
        <w:t xml:space="preserve">: </w:t>
      </w:r>
      <w:r>
        <w:rPr>
          <w:rFonts w:ascii="Times New Roman" w:hAnsi="Times New Roman" w:cs="Times New Roman"/>
        </w:rPr>
        <w:t>Bi</w:t>
      </w:r>
      <w:r>
        <w:rPr>
          <w:rFonts w:ascii="Times New Roman" w:hAnsi="Times New Roman" w:cs="Times New Roman"/>
        </w:rPr>
        <w:t>ế</w:t>
      </w:r>
      <w:r>
        <w:rPr>
          <w:rFonts w:ascii="Times New Roman" w:hAnsi="Times New Roman" w:cs="Times New Roman"/>
        </w:rPr>
        <w:t>t ngày 15 tháng 9 là th</w:t>
      </w:r>
      <w:r>
        <w:rPr>
          <w:rFonts w:ascii="Times New Roman" w:hAnsi="Times New Roman" w:cs="Times New Roman"/>
        </w:rPr>
        <w:t>ứ</w:t>
      </w:r>
      <w:r>
        <w:rPr>
          <w:rFonts w:ascii="Times New Roman" w:hAnsi="Times New Roman" w:cs="Times New Roman"/>
        </w:rPr>
        <w:t xml:space="preserve"> Hai. V</w:t>
      </w:r>
      <w:r>
        <w:rPr>
          <w:rFonts w:ascii="Times New Roman" w:hAnsi="Times New Roman" w:cs="Times New Roman"/>
        </w:rPr>
        <w:t>ậ</w:t>
      </w:r>
      <w:r>
        <w:rPr>
          <w:rFonts w:ascii="Times New Roman" w:hAnsi="Times New Roman" w:cs="Times New Roman"/>
        </w:rPr>
        <w:t>y ngày cu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>i cùng c</w:t>
      </w:r>
      <w:r>
        <w:rPr>
          <w:rFonts w:ascii="Times New Roman" w:hAnsi="Times New Roman" w:cs="Times New Roman"/>
        </w:rPr>
        <w:t>ủ</w:t>
      </w:r>
      <w:r>
        <w:rPr>
          <w:rFonts w:ascii="Times New Roman" w:hAnsi="Times New Roman" w:cs="Times New Roman"/>
        </w:rPr>
        <w:t>a tháng 9 là th</w:t>
      </w:r>
      <w:r>
        <w:rPr>
          <w:rFonts w:ascii="Times New Roman" w:hAnsi="Times New Roman" w:cs="Times New Roman"/>
        </w:rPr>
        <w:t>ứ</w:t>
      </w:r>
      <w:r>
        <w:rPr>
          <w:rFonts w:ascii="Times New Roman" w:hAnsi="Times New Roman" w:cs="Times New Roman"/>
        </w:rPr>
        <w:t xml:space="preserve"> m</w:t>
      </w:r>
      <w:r>
        <w:rPr>
          <w:rFonts w:ascii="Times New Roman" w:hAnsi="Times New Roman" w:cs="Times New Roman"/>
        </w:rPr>
        <w:t>ấ</w:t>
      </w:r>
      <w:r>
        <w:rPr>
          <w:rFonts w:ascii="Times New Roman" w:hAnsi="Times New Roman" w:cs="Times New Roman"/>
        </w:rPr>
        <w:t>y?</w:t>
      </w:r>
    </w:p>
    <w:p w:rsidR="00361248" w:rsidRDefault="00641FFC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Th</w:t>
      </w:r>
      <w:r>
        <w:rPr>
          <w:rFonts w:ascii="Times New Roman" w:hAnsi="Times New Roman" w:cs="Times New Roman"/>
        </w:rPr>
        <w:t>ứ</w:t>
      </w:r>
      <w:r>
        <w:rPr>
          <w:rFonts w:ascii="Times New Roman" w:hAnsi="Times New Roman" w:cs="Times New Roman"/>
        </w:rPr>
        <w:t xml:space="preserve"> Tư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/ Ch</w:t>
      </w:r>
      <w:r>
        <w:rPr>
          <w:rFonts w:ascii="Times New Roman" w:hAnsi="Times New Roman" w:cs="Times New Roman"/>
        </w:rPr>
        <w:t>ủ</w:t>
      </w:r>
      <w:r>
        <w:rPr>
          <w:rFonts w:ascii="Times New Roman" w:hAnsi="Times New Roman" w:cs="Times New Roman"/>
        </w:rPr>
        <w:t xml:space="preserve"> Nh</w:t>
      </w:r>
      <w:r>
        <w:rPr>
          <w:rFonts w:ascii="Times New Roman" w:hAnsi="Times New Roman" w:cs="Times New Roman"/>
        </w:rPr>
        <w:t>ậ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/ Th</w:t>
      </w:r>
      <w:r>
        <w:rPr>
          <w:rFonts w:ascii="Times New Roman" w:hAnsi="Times New Roman" w:cs="Times New Roman"/>
        </w:rPr>
        <w:t>ứ</w:t>
      </w:r>
      <w:r>
        <w:rPr>
          <w:rFonts w:ascii="Times New Roman" w:hAnsi="Times New Roman" w:cs="Times New Roman"/>
        </w:rPr>
        <w:t xml:space="preserve"> Ba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Th</w:t>
      </w:r>
      <w:r>
        <w:rPr>
          <w:rFonts w:ascii="Times New Roman" w:hAnsi="Times New Roman" w:cs="Times New Roman"/>
        </w:rPr>
        <w:t>ứ</w:t>
      </w:r>
      <w:r>
        <w:rPr>
          <w:rFonts w:ascii="Times New Roman" w:hAnsi="Times New Roman" w:cs="Times New Roman"/>
        </w:rPr>
        <w:t xml:space="preserve"> Hai</w:t>
      </w:r>
    </w:p>
    <w:p w:rsidR="00361248" w:rsidRDefault="00641F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Câu </w:t>
      </w:r>
      <w:r>
        <w:rPr>
          <w:rFonts w:ascii="Times New Roman" w:hAnsi="Times New Roman" w:cs="Times New Roman"/>
          <w:b/>
        </w:rPr>
        <w:t>23</w:t>
      </w:r>
      <w:r>
        <w:rPr>
          <w:rFonts w:ascii="Times New Roman" w:hAnsi="Times New Roman" w:cs="Times New Roman"/>
          <w:b/>
        </w:rPr>
        <w:t xml:space="preserve">: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>ộ</w:t>
      </w:r>
      <w:r>
        <w:rPr>
          <w:rFonts w:ascii="Times New Roman" w:hAnsi="Times New Roman" w:cs="Times New Roman"/>
        </w:rPr>
        <w:t>t mi</w:t>
      </w:r>
      <w:r>
        <w:rPr>
          <w:rFonts w:ascii="Times New Roman" w:hAnsi="Times New Roman" w:cs="Times New Roman"/>
        </w:rPr>
        <w:t>ế</w:t>
      </w:r>
      <w:r>
        <w:rPr>
          <w:rFonts w:ascii="Times New Roman" w:hAnsi="Times New Roman" w:cs="Times New Roman"/>
        </w:rPr>
        <w:t>ng bìa hình ch</w:t>
      </w:r>
      <w:r>
        <w:rPr>
          <w:rFonts w:ascii="Times New Roman" w:hAnsi="Times New Roman" w:cs="Times New Roman"/>
        </w:rPr>
        <w:t>ữ</w:t>
      </w:r>
      <w:r>
        <w:rPr>
          <w:rFonts w:ascii="Times New Roman" w:hAnsi="Times New Roman" w:cs="Times New Roman"/>
        </w:rPr>
        <w:t xml:space="preserve"> nh</w:t>
      </w:r>
      <w:r>
        <w:rPr>
          <w:rFonts w:ascii="Times New Roman" w:hAnsi="Times New Roman" w:cs="Times New Roman"/>
        </w:rPr>
        <w:t>ậ</w:t>
      </w:r>
      <w:r>
        <w:rPr>
          <w:rFonts w:ascii="Times New Roman" w:hAnsi="Times New Roman" w:cs="Times New Roman"/>
        </w:rPr>
        <w:t>t có chi</w:t>
      </w:r>
      <w:r>
        <w:rPr>
          <w:rFonts w:ascii="Times New Roman" w:hAnsi="Times New Roman" w:cs="Times New Roman"/>
        </w:rPr>
        <w:t>ề</w:t>
      </w:r>
      <w:r>
        <w:rPr>
          <w:rFonts w:ascii="Times New Roman" w:hAnsi="Times New Roman" w:cs="Times New Roman"/>
        </w:rPr>
        <w:t>u dài 16cm, chi</w:t>
      </w:r>
      <w:r>
        <w:rPr>
          <w:rFonts w:ascii="Times New Roman" w:hAnsi="Times New Roman" w:cs="Times New Roman"/>
        </w:rPr>
        <w:t>ề</w:t>
      </w:r>
      <w:r>
        <w:rPr>
          <w:rFonts w:ascii="Times New Roman" w:hAnsi="Times New Roman" w:cs="Times New Roman"/>
        </w:rPr>
        <w:t>u r</w:t>
      </w:r>
      <w:r>
        <w:rPr>
          <w:rFonts w:ascii="Times New Roman" w:hAnsi="Times New Roman" w:cs="Times New Roman"/>
        </w:rPr>
        <w:t>ộ</w:t>
      </w:r>
      <w:r>
        <w:rPr>
          <w:rFonts w:ascii="Times New Roman" w:hAnsi="Times New Roman" w:cs="Times New Roman"/>
        </w:rPr>
        <w:t>ng 9cm. Ngư</w:t>
      </w:r>
      <w:r>
        <w:rPr>
          <w:rFonts w:ascii="Times New Roman" w:hAnsi="Times New Roman" w:cs="Times New Roman"/>
        </w:rPr>
        <w:t>ờ</w:t>
      </w:r>
      <w:r>
        <w:rPr>
          <w:rFonts w:ascii="Times New Roman" w:hAnsi="Times New Roman" w:cs="Times New Roman"/>
        </w:rPr>
        <w:t>i ta c</w:t>
      </w:r>
      <w:r>
        <w:rPr>
          <w:rFonts w:ascii="Times New Roman" w:hAnsi="Times New Roman" w:cs="Times New Roman"/>
        </w:rPr>
        <w:t>ắ</w:t>
      </w:r>
      <w:r>
        <w:rPr>
          <w:rFonts w:ascii="Times New Roman" w:hAnsi="Times New Roman" w:cs="Times New Roman"/>
        </w:rPr>
        <w:t>t mi</w:t>
      </w:r>
      <w:r>
        <w:rPr>
          <w:rFonts w:ascii="Times New Roman" w:hAnsi="Times New Roman" w:cs="Times New Roman"/>
        </w:rPr>
        <w:t>ế</w:t>
      </w:r>
      <w:r>
        <w:rPr>
          <w:rFonts w:ascii="Times New Roman" w:hAnsi="Times New Roman" w:cs="Times New Roman"/>
        </w:rPr>
        <w:t>ng bìa (d</w:t>
      </w:r>
      <w:r>
        <w:rPr>
          <w:rFonts w:ascii="Times New Roman" w:hAnsi="Times New Roman" w:cs="Times New Roman"/>
        </w:rPr>
        <w:t>ọ</w:t>
      </w:r>
      <w:r>
        <w:rPr>
          <w:rFonts w:ascii="Times New Roman" w:hAnsi="Times New Roman" w:cs="Times New Roman"/>
        </w:rPr>
        <w:t>c theo chi</w:t>
      </w:r>
      <w:r>
        <w:rPr>
          <w:rFonts w:ascii="Times New Roman" w:hAnsi="Times New Roman" w:cs="Times New Roman"/>
        </w:rPr>
        <w:t>ề</w:t>
      </w:r>
      <w:r>
        <w:rPr>
          <w:rFonts w:ascii="Times New Roman" w:hAnsi="Times New Roman" w:cs="Times New Roman"/>
        </w:rPr>
        <w:t>u r</w:t>
      </w:r>
      <w:r>
        <w:rPr>
          <w:rFonts w:ascii="Times New Roman" w:hAnsi="Times New Roman" w:cs="Times New Roman"/>
        </w:rPr>
        <w:t>ộ</w:t>
      </w:r>
      <w:r>
        <w:rPr>
          <w:rFonts w:ascii="Times New Roman" w:hAnsi="Times New Roman" w:cs="Times New Roman"/>
        </w:rPr>
        <w:t>ng đ</w:t>
      </w:r>
      <w:r>
        <w:rPr>
          <w:rFonts w:ascii="Times New Roman" w:hAnsi="Times New Roman" w:cs="Times New Roman"/>
        </w:rPr>
        <w:t>ể</w:t>
      </w:r>
      <w:r>
        <w:rPr>
          <w:rFonts w:ascii="Times New Roman" w:hAnsi="Times New Roman" w:cs="Times New Roman"/>
        </w:rPr>
        <w:t xml:space="preserve"> đư</w:t>
      </w:r>
      <w:r>
        <w:rPr>
          <w:rFonts w:ascii="Times New Roman" w:hAnsi="Times New Roman" w:cs="Times New Roman"/>
        </w:rPr>
        <w:t>ợ</w:t>
      </w:r>
      <w:r>
        <w:rPr>
          <w:rFonts w:ascii="Times New Roman" w:hAnsi="Times New Roman" w:cs="Times New Roman"/>
        </w:rPr>
        <w:t xml:space="preserve">c </w:t>
      </w:r>
      <w:r>
        <w:rPr>
          <w:rFonts w:ascii="Times New Roman" w:hAnsi="Times New Roman" w:cs="Times New Roman"/>
        </w:rPr>
        <w:t>hai ph</w:t>
      </w:r>
      <w:r>
        <w:rPr>
          <w:rFonts w:ascii="Times New Roman" w:hAnsi="Times New Roman" w:cs="Times New Roman"/>
        </w:rPr>
        <w:t>ầ</w:t>
      </w:r>
      <w:r>
        <w:rPr>
          <w:rFonts w:ascii="Times New Roman" w:hAnsi="Times New Roman" w:cs="Times New Roman"/>
        </w:rPr>
        <w:t>n, m</w:t>
      </w:r>
      <w:r>
        <w:rPr>
          <w:rFonts w:ascii="Times New Roman" w:hAnsi="Times New Roman" w:cs="Times New Roman"/>
        </w:rPr>
        <w:t>ộ</w:t>
      </w:r>
      <w:r>
        <w:rPr>
          <w:rFonts w:ascii="Times New Roman" w:hAnsi="Times New Roman" w:cs="Times New Roman"/>
        </w:rPr>
        <w:t>t ph</w:t>
      </w:r>
      <w:r>
        <w:rPr>
          <w:rFonts w:ascii="Times New Roman" w:hAnsi="Times New Roman" w:cs="Times New Roman"/>
        </w:rPr>
        <w:t>ầ</w:t>
      </w:r>
      <w:r>
        <w:rPr>
          <w:rFonts w:ascii="Times New Roman" w:hAnsi="Times New Roman" w:cs="Times New Roman"/>
        </w:rPr>
        <w:t>n hình vuông và m</w:t>
      </w:r>
      <w:r>
        <w:rPr>
          <w:rFonts w:ascii="Times New Roman" w:hAnsi="Times New Roman" w:cs="Times New Roman"/>
        </w:rPr>
        <w:t>ộ</w:t>
      </w:r>
      <w:r>
        <w:rPr>
          <w:rFonts w:ascii="Times New Roman" w:hAnsi="Times New Roman" w:cs="Times New Roman"/>
        </w:rPr>
        <w:t>t ph</w:t>
      </w:r>
      <w:r>
        <w:rPr>
          <w:rFonts w:ascii="Times New Roman" w:hAnsi="Times New Roman" w:cs="Times New Roman"/>
        </w:rPr>
        <w:t>ầ</w:t>
      </w:r>
      <w:r>
        <w:rPr>
          <w:rFonts w:ascii="Times New Roman" w:hAnsi="Times New Roman" w:cs="Times New Roman"/>
        </w:rPr>
        <w:t>n hình ch</w:t>
      </w:r>
      <w:r>
        <w:rPr>
          <w:rFonts w:ascii="Times New Roman" w:hAnsi="Times New Roman" w:cs="Times New Roman"/>
        </w:rPr>
        <w:t>ữ</w:t>
      </w:r>
      <w:r>
        <w:rPr>
          <w:rFonts w:ascii="Times New Roman" w:hAnsi="Times New Roman" w:cs="Times New Roman"/>
        </w:rPr>
        <w:t xml:space="preserve"> nh</w:t>
      </w:r>
      <w:r>
        <w:rPr>
          <w:rFonts w:ascii="Times New Roman" w:hAnsi="Times New Roman" w:cs="Times New Roman"/>
        </w:rPr>
        <w:t>ậ</w:t>
      </w:r>
      <w:r>
        <w:rPr>
          <w:rFonts w:ascii="Times New Roman" w:hAnsi="Times New Roman" w:cs="Times New Roman"/>
        </w:rPr>
        <w:t>t). Chu vi c</w:t>
      </w:r>
      <w:r>
        <w:rPr>
          <w:rFonts w:ascii="Times New Roman" w:hAnsi="Times New Roman" w:cs="Times New Roman"/>
        </w:rPr>
        <w:t>ủ</w:t>
      </w:r>
      <w:r>
        <w:rPr>
          <w:rFonts w:ascii="Times New Roman" w:hAnsi="Times New Roman" w:cs="Times New Roman"/>
        </w:rPr>
        <w:t>a ph</w:t>
      </w:r>
      <w:r>
        <w:rPr>
          <w:rFonts w:ascii="Times New Roman" w:hAnsi="Times New Roman" w:cs="Times New Roman"/>
        </w:rPr>
        <w:t>ầ</w:t>
      </w:r>
      <w:r>
        <w:rPr>
          <w:rFonts w:ascii="Times New Roman" w:hAnsi="Times New Roman" w:cs="Times New Roman"/>
        </w:rPr>
        <w:t xml:space="preserve">n hình vuông đó là: </w:t>
      </w:r>
    </w:p>
    <w:p w:rsidR="00361248" w:rsidRDefault="00641F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/ 36cm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60cm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/ 64cm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Đ</w:t>
      </w:r>
      <w:r>
        <w:rPr>
          <w:rFonts w:ascii="Times New Roman" w:hAnsi="Times New Roman" w:cs="Times New Roman"/>
        </w:rPr>
        <w:t>/ 32cm</w:t>
      </w:r>
    </w:p>
    <w:p w:rsidR="00361248" w:rsidRDefault="00641F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Câu 24.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Bi</w:t>
      </w:r>
      <w:r>
        <w:rPr>
          <w:rFonts w:ascii="Times New Roman" w:hAnsi="Times New Roman" w:cs="Times New Roman"/>
        </w:rPr>
        <w:t>ế</w:t>
      </w:r>
      <w:r>
        <w:rPr>
          <w:rFonts w:ascii="Times New Roman" w:hAnsi="Times New Roman" w:cs="Times New Roman"/>
        </w:rPr>
        <w:t>t ngày Qu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>c khánh 2 tháng 9 năm 2021 rơi vào th</w:t>
      </w:r>
      <w:r>
        <w:rPr>
          <w:rFonts w:ascii="Times New Roman" w:hAnsi="Times New Roman" w:cs="Times New Roman"/>
        </w:rPr>
        <w:t>ứ</w:t>
      </w:r>
      <w:r>
        <w:rPr>
          <w:rFonts w:ascii="Times New Roman" w:hAnsi="Times New Roman" w:cs="Times New Roman"/>
        </w:rPr>
        <w:t xml:space="preserve"> Năm. V</w:t>
      </w:r>
      <w:r>
        <w:rPr>
          <w:rFonts w:ascii="Times New Roman" w:hAnsi="Times New Roman" w:cs="Times New Roman"/>
        </w:rPr>
        <w:t>ậ</w:t>
      </w:r>
      <w:r>
        <w:rPr>
          <w:rFonts w:ascii="Times New Roman" w:hAnsi="Times New Roman" w:cs="Times New Roman"/>
        </w:rPr>
        <w:t>y ngày Nhà giáo Vi</w:t>
      </w:r>
      <w:r>
        <w:rPr>
          <w:rFonts w:ascii="Times New Roman" w:hAnsi="Times New Roman" w:cs="Times New Roman"/>
        </w:rPr>
        <w:t>ệ</w:t>
      </w:r>
      <w:r>
        <w:rPr>
          <w:rFonts w:ascii="Times New Roman" w:hAnsi="Times New Roman" w:cs="Times New Roman"/>
        </w:rPr>
        <w:t>t Nam năm 2021 là th</w:t>
      </w:r>
      <w:r>
        <w:rPr>
          <w:rFonts w:ascii="Times New Roman" w:hAnsi="Times New Roman" w:cs="Times New Roman"/>
        </w:rPr>
        <w:t>ứ</w:t>
      </w:r>
      <w:r>
        <w:rPr>
          <w:rFonts w:ascii="Times New Roman" w:hAnsi="Times New Roman" w:cs="Times New Roman"/>
        </w:rPr>
        <w:t xml:space="preserve"> m</w:t>
      </w:r>
      <w:r>
        <w:rPr>
          <w:rFonts w:ascii="Times New Roman" w:hAnsi="Times New Roman" w:cs="Times New Roman"/>
        </w:rPr>
        <w:t>ấ</w:t>
      </w:r>
      <w:r>
        <w:rPr>
          <w:rFonts w:ascii="Times New Roman" w:hAnsi="Times New Roman" w:cs="Times New Roman"/>
        </w:rPr>
        <w:t>y?</w:t>
      </w:r>
    </w:p>
    <w:p w:rsidR="00361248" w:rsidRDefault="00641FFC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Th</w:t>
      </w:r>
      <w:r>
        <w:rPr>
          <w:rFonts w:ascii="Times New Roman" w:hAnsi="Times New Roman" w:cs="Times New Roman"/>
        </w:rPr>
        <w:t>ứ</w:t>
      </w:r>
      <w:r>
        <w:rPr>
          <w:rFonts w:ascii="Times New Roman" w:hAnsi="Times New Roman" w:cs="Times New Roman"/>
        </w:rPr>
        <w:t xml:space="preserve"> Hai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 xml:space="preserve">/ </w:t>
      </w:r>
      <w:r>
        <w:rPr>
          <w:rFonts w:ascii="Times New Roman" w:hAnsi="Times New Roman" w:cs="Times New Roman"/>
        </w:rPr>
        <w:t>Th</w:t>
      </w:r>
      <w:r>
        <w:rPr>
          <w:rFonts w:ascii="Times New Roman" w:hAnsi="Times New Roman" w:cs="Times New Roman"/>
        </w:rPr>
        <w:t>ứ</w:t>
      </w:r>
      <w:r>
        <w:rPr>
          <w:rFonts w:ascii="Times New Roman" w:hAnsi="Times New Roman" w:cs="Times New Roman"/>
        </w:rPr>
        <w:t xml:space="preserve"> B</w:t>
      </w:r>
      <w:r>
        <w:rPr>
          <w:rFonts w:ascii="Times New Roman" w:hAnsi="Times New Roman" w:cs="Times New Roman"/>
        </w:rPr>
        <w:t>ả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Ch</w:t>
      </w:r>
      <w:r>
        <w:rPr>
          <w:rFonts w:ascii="Times New Roman" w:hAnsi="Times New Roman" w:cs="Times New Roman"/>
        </w:rPr>
        <w:t>ủ</w:t>
      </w:r>
      <w:r>
        <w:rPr>
          <w:rFonts w:ascii="Times New Roman" w:hAnsi="Times New Roman" w:cs="Times New Roman"/>
        </w:rPr>
        <w:t xml:space="preserve"> Nh</w:t>
      </w:r>
      <w:r>
        <w:rPr>
          <w:rFonts w:ascii="Times New Roman" w:hAnsi="Times New Roman" w:cs="Times New Roman"/>
        </w:rPr>
        <w:t>ậ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/ Th</w:t>
      </w:r>
      <w:r>
        <w:rPr>
          <w:rFonts w:ascii="Times New Roman" w:hAnsi="Times New Roman" w:cs="Times New Roman"/>
        </w:rPr>
        <w:t>ứ</w:t>
      </w:r>
      <w:r>
        <w:rPr>
          <w:rFonts w:ascii="Times New Roman" w:hAnsi="Times New Roman" w:cs="Times New Roman"/>
        </w:rPr>
        <w:t xml:space="preserve"> Sáu</w:t>
      </w:r>
    </w:p>
    <w:p w:rsidR="00361248" w:rsidRDefault="00641F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Câu </w:t>
      </w:r>
      <w:r>
        <w:rPr>
          <w:rFonts w:ascii="Times New Roman" w:hAnsi="Times New Roman" w:cs="Times New Roman"/>
          <w:b/>
        </w:rPr>
        <w:t>25</w:t>
      </w:r>
      <w:r>
        <w:rPr>
          <w:rFonts w:ascii="Times New Roman" w:hAnsi="Times New Roman" w:cs="Times New Roman"/>
          <w:b/>
        </w:rPr>
        <w:t xml:space="preserve">: </w:t>
      </w:r>
      <w:r>
        <w:rPr>
          <w:rFonts w:ascii="Times New Roman" w:hAnsi="Times New Roman" w:cs="Times New Roman"/>
        </w:rPr>
        <w:t>Cho m</w:t>
      </w:r>
      <w:r>
        <w:rPr>
          <w:rFonts w:ascii="Times New Roman" w:hAnsi="Times New Roman" w:cs="Times New Roman"/>
        </w:rPr>
        <w:t>ộ</w:t>
      </w:r>
      <w:r>
        <w:rPr>
          <w:rFonts w:ascii="Times New Roman" w:hAnsi="Times New Roman" w:cs="Times New Roman"/>
        </w:rPr>
        <w:t>t hình ch</w:t>
      </w:r>
      <w:r>
        <w:rPr>
          <w:rFonts w:ascii="Times New Roman" w:hAnsi="Times New Roman" w:cs="Times New Roman"/>
        </w:rPr>
        <w:t>ữ</w:t>
      </w:r>
      <w:r>
        <w:rPr>
          <w:rFonts w:ascii="Times New Roman" w:hAnsi="Times New Roman" w:cs="Times New Roman"/>
        </w:rPr>
        <w:t xml:space="preserve"> nh</w:t>
      </w:r>
      <w:r>
        <w:rPr>
          <w:rFonts w:ascii="Times New Roman" w:hAnsi="Times New Roman" w:cs="Times New Roman"/>
        </w:rPr>
        <w:t>ậ</w:t>
      </w:r>
      <w:r>
        <w:rPr>
          <w:rFonts w:ascii="Times New Roman" w:hAnsi="Times New Roman" w:cs="Times New Roman"/>
        </w:rPr>
        <w:t>t, n</w:t>
      </w:r>
      <w:r>
        <w:rPr>
          <w:rFonts w:ascii="Times New Roman" w:hAnsi="Times New Roman" w:cs="Times New Roman"/>
        </w:rPr>
        <w:t>ế</w:t>
      </w:r>
      <w:r>
        <w:rPr>
          <w:rFonts w:ascii="Times New Roman" w:hAnsi="Times New Roman" w:cs="Times New Roman"/>
        </w:rPr>
        <w:t>u gi</w:t>
      </w:r>
      <w:r>
        <w:rPr>
          <w:rFonts w:ascii="Times New Roman" w:hAnsi="Times New Roman" w:cs="Times New Roman"/>
        </w:rPr>
        <w:t>ả</w:t>
      </w:r>
      <w:r>
        <w:rPr>
          <w:rFonts w:ascii="Times New Roman" w:hAnsi="Times New Roman" w:cs="Times New Roman"/>
        </w:rPr>
        <w:t>m chi</w:t>
      </w:r>
      <w:r>
        <w:rPr>
          <w:rFonts w:ascii="Times New Roman" w:hAnsi="Times New Roman" w:cs="Times New Roman"/>
        </w:rPr>
        <w:t>ề</w:t>
      </w:r>
      <w:r>
        <w:rPr>
          <w:rFonts w:ascii="Times New Roman" w:hAnsi="Times New Roman" w:cs="Times New Roman"/>
        </w:rPr>
        <w:t>u dài 5cm, tăng chi</w:t>
      </w:r>
      <w:r>
        <w:rPr>
          <w:rFonts w:ascii="Times New Roman" w:hAnsi="Times New Roman" w:cs="Times New Roman"/>
        </w:rPr>
        <w:t>ề</w:t>
      </w:r>
      <w:r>
        <w:rPr>
          <w:rFonts w:ascii="Times New Roman" w:hAnsi="Times New Roman" w:cs="Times New Roman"/>
        </w:rPr>
        <w:t>u r</w:t>
      </w:r>
      <w:r>
        <w:rPr>
          <w:rFonts w:ascii="Times New Roman" w:hAnsi="Times New Roman" w:cs="Times New Roman"/>
        </w:rPr>
        <w:t>ộ</w:t>
      </w:r>
      <w:r>
        <w:rPr>
          <w:rFonts w:ascii="Times New Roman" w:hAnsi="Times New Roman" w:cs="Times New Roman"/>
        </w:rPr>
        <w:t>ng 5cm thì đư</w:t>
      </w:r>
      <w:r>
        <w:rPr>
          <w:rFonts w:ascii="Times New Roman" w:hAnsi="Times New Roman" w:cs="Times New Roman"/>
        </w:rPr>
        <w:t>ợ</w:t>
      </w:r>
      <w:r>
        <w:rPr>
          <w:rFonts w:ascii="Times New Roman" w:hAnsi="Times New Roman" w:cs="Times New Roman"/>
        </w:rPr>
        <w:t>c m</w:t>
      </w:r>
      <w:r>
        <w:rPr>
          <w:rFonts w:ascii="Times New Roman" w:hAnsi="Times New Roman" w:cs="Times New Roman"/>
        </w:rPr>
        <w:t>ộ</w:t>
      </w:r>
      <w:r>
        <w:rPr>
          <w:rFonts w:ascii="Times New Roman" w:hAnsi="Times New Roman" w:cs="Times New Roman"/>
        </w:rPr>
        <w:t>t hình vuông có chu vi 36cm. Chu vi c</w:t>
      </w:r>
      <w:r>
        <w:rPr>
          <w:rFonts w:ascii="Times New Roman" w:hAnsi="Times New Roman" w:cs="Times New Roman"/>
        </w:rPr>
        <w:t>ủ</w:t>
      </w:r>
      <w:r>
        <w:rPr>
          <w:rFonts w:ascii="Times New Roman" w:hAnsi="Times New Roman" w:cs="Times New Roman"/>
        </w:rPr>
        <w:t>a hình ch</w:t>
      </w:r>
      <w:r>
        <w:rPr>
          <w:rFonts w:ascii="Times New Roman" w:hAnsi="Times New Roman" w:cs="Times New Roman"/>
        </w:rPr>
        <w:t>ữ</w:t>
      </w:r>
      <w:r>
        <w:rPr>
          <w:rFonts w:ascii="Times New Roman" w:hAnsi="Times New Roman" w:cs="Times New Roman"/>
        </w:rPr>
        <w:t xml:space="preserve"> nh</w:t>
      </w:r>
      <w:r>
        <w:rPr>
          <w:rFonts w:ascii="Times New Roman" w:hAnsi="Times New Roman" w:cs="Times New Roman"/>
        </w:rPr>
        <w:t>ậ</w:t>
      </w:r>
      <w:r>
        <w:rPr>
          <w:rFonts w:ascii="Times New Roman" w:hAnsi="Times New Roman" w:cs="Times New Roman"/>
        </w:rPr>
        <w:t>t ban đ</w:t>
      </w:r>
      <w:r>
        <w:rPr>
          <w:rFonts w:ascii="Times New Roman" w:hAnsi="Times New Roman" w:cs="Times New Roman"/>
        </w:rPr>
        <w:t>ầ</w:t>
      </w:r>
      <w:r>
        <w:rPr>
          <w:rFonts w:ascii="Times New Roman" w:hAnsi="Times New Roman" w:cs="Times New Roman"/>
        </w:rPr>
        <w:t xml:space="preserve">u là: </w:t>
      </w:r>
    </w:p>
    <w:p w:rsidR="00361248" w:rsidRDefault="00641FFC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31cm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/ 26cm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/ 46cm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/ 36cm</w:t>
      </w:r>
    </w:p>
    <w:p w:rsidR="00361248" w:rsidRDefault="00641FFC">
      <w:pPr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C00000"/>
        </w:rPr>
        <w:t>PH</w:t>
      </w:r>
      <w:r>
        <w:rPr>
          <w:rFonts w:ascii="Times New Roman" w:hAnsi="Times New Roman" w:cs="Times New Roman"/>
          <w:b/>
          <w:bCs/>
          <w:color w:val="C00000"/>
        </w:rPr>
        <w:t>Ầ</w:t>
      </w:r>
      <w:r>
        <w:rPr>
          <w:rFonts w:ascii="Times New Roman" w:hAnsi="Times New Roman" w:cs="Times New Roman"/>
          <w:b/>
          <w:bCs/>
          <w:color w:val="C00000"/>
        </w:rPr>
        <w:t>N 2. T</w:t>
      </w:r>
      <w:r>
        <w:rPr>
          <w:rFonts w:ascii="Times New Roman" w:hAnsi="Times New Roman" w:cs="Times New Roman"/>
          <w:b/>
          <w:bCs/>
          <w:color w:val="C00000"/>
        </w:rPr>
        <w:t>Ự</w:t>
      </w:r>
      <w:r>
        <w:rPr>
          <w:rFonts w:ascii="Times New Roman" w:hAnsi="Times New Roman" w:cs="Times New Roman"/>
          <w:b/>
          <w:bCs/>
          <w:color w:val="C00000"/>
        </w:rPr>
        <w:t xml:space="preserve"> LU</w:t>
      </w:r>
      <w:r>
        <w:rPr>
          <w:rFonts w:ascii="Times New Roman" w:hAnsi="Times New Roman" w:cs="Times New Roman"/>
          <w:b/>
          <w:bCs/>
          <w:color w:val="C00000"/>
        </w:rPr>
        <w:t>Ậ</w:t>
      </w:r>
      <w:r>
        <w:rPr>
          <w:rFonts w:ascii="Times New Roman" w:hAnsi="Times New Roman" w:cs="Times New Roman"/>
          <w:b/>
          <w:bCs/>
          <w:color w:val="C00000"/>
        </w:rPr>
        <w:t>N.</w:t>
      </w:r>
      <w:r>
        <w:rPr>
          <w:rFonts w:ascii="Times New Roman" w:hAnsi="Times New Roman" w:cs="Times New Roman"/>
          <w:b/>
          <w:bCs/>
          <w:color w:val="C00000"/>
        </w:rPr>
        <w:br/>
      </w:r>
      <w:r>
        <w:rPr>
          <w:rFonts w:ascii="Times New Roman" w:hAnsi="Times New Roman" w:cs="Times New Roman"/>
          <w:b/>
          <w:bCs/>
          <w:color w:val="000000" w:themeColor="text1"/>
        </w:rPr>
        <w:t>Bài 1.</w:t>
      </w:r>
      <w:r>
        <w:rPr>
          <w:rFonts w:ascii="Times New Roman" w:hAnsi="Times New Roman" w:cs="Times New Roman"/>
          <w:color w:val="000000"/>
          <w:sz w:val="26"/>
          <w:szCs w:val="26"/>
        </w:rPr>
        <w:t>Tính nhanh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t>a) 576 + 678 + 780 – 475 - 577 - 679      |</w:t>
      </w:r>
    </w:p>
    <w:p w:rsidR="00361248" w:rsidRDefault="00641FFC">
      <w:pPr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….………………………………………………………………………………………………………b)7 x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0 + 7 x 1 + 7 x 2 + 7 x 3 + 7 x 4 - 70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</w:t>
      </w:r>
      <w:r>
        <w:rPr>
          <w:rFonts w:ascii="Times New Roman" w:hAnsi="Times New Roman" w:cs="Times New Roman"/>
          <w:color w:val="000000"/>
          <w:sz w:val="26"/>
          <w:szCs w:val="26"/>
        </w:rPr>
        <w:lastRenderedPageBreak/>
        <w:t>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 xml:space="preserve">….………………………………………………………………………………………………………c)(6 x 8 </w:t>
      </w:r>
      <w:r>
        <w:rPr>
          <w:rFonts w:ascii="Times New Roman" w:hAnsi="Times New Roman" w:cs="Times New Roman"/>
          <w:color w:val="000000"/>
          <w:sz w:val="26"/>
          <w:szCs w:val="26"/>
        </w:rPr>
        <w:t>- 48 ) : (10 + 11 + 12 + 13 + 14 + 15 )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t>d) A = 1</w:t>
      </w:r>
      <w:r>
        <w:rPr>
          <w:rFonts w:ascii="Times New Roman" w:hAnsi="Times New Roman" w:cs="Times New Roman"/>
          <w:color w:val="000000"/>
          <w:sz w:val="26"/>
          <w:szCs w:val="26"/>
        </w:rPr>
        <w:t>5 x 2 + 15 x 3 + 15 x 5 - 100</w:t>
      </w:r>
    </w:p>
    <w:p w:rsidR="00361248" w:rsidRDefault="00641FFC">
      <w:pPr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e) 2 + 4 + 6 + 8 +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10 + ….. + 38 + 40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</w:p>
    <w:p w:rsidR="00361248" w:rsidRDefault="00641FFC">
      <w:pPr>
        <w:jc w:val="both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   </w:t>
      </w:r>
    </w:p>
    <w:p w:rsidR="00361248" w:rsidRDefault="00641FFC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Bài 2.</w:t>
      </w:r>
      <w:r>
        <w:rPr>
          <w:rFonts w:ascii="Times New Roman" w:hAnsi="Times New Roman" w:cs="Times New Roman"/>
        </w:rPr>
        <w:t xml:space="preserve"> Tìm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có 2 ch</w:t>
      </w:r>
      <w:r>
        <w:rPr>
          <w:rFonts w:ascii="Times New Roman" w:hAnsi="Times New Roman" w:cs="Times New Roman"/>
        </w:rPr>
        <w:t>ữ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bi</w:t>
      </w:r>
      <w:r>
        <w:rPr>
          <w:rFonts w:ascii="Times New Roman" w:hAnsi="Times New Roman" w:cs="Times New Roman"/>
        </w:rPr>
        <w:t>ế</w:t>
      </w:r>
      <w:r>
        <w:rPr>
          <w:rFonts w:ascii="Times New Roman" w:hAnsi="Times New Roman" w:cs="Times New Roman"/>
        </w:rPr>
        <w:t>t r</w:t>
      </w:r>
      <w:r>
        <w:rPr>
          <w:rFonts w:ascii="Times New Roman" w:hAnsi="Times New Roman" w:cs="Times New Roman"/>
        </w:rPr>
        <w:t>ằ</w:t>
      </w:r>
      <w:r>
        <w:rPr>
          <w:rFonts w:ascii="Times New Roman" w:hAnsi="Times New Roman" w:cs="Times New Roman"/>
        </w:rPr>
        <w:t>ng khi ta vi</w:t>
      </w:r>
      <w:r>
        <w:rPr>
          <w:rFonts w:ascii="Times New Roman" w:hAnsi="Times New Roman" w:cs="Times New Roman"/>
        </w:rPr>
        <w:t>ế</w:t>
      </w:r>
      <w:r>
        <w:rPr>
          <w:rFonts w:ascii="Times New Roman" w:hAnsi="Times New Roman" w:cs="Times New Roman"/>
        </w:rPr>
        <w:t>t thêm ch</w:t>
      </w:r>
      <w:r>
        <w:rPr>
          <w:rFonts w:ascii="Times New Roman" w:hAnsi="Times New Roman" w:cs="Times New Roman"/>
        </w:rPr>
        <w:t>ữ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0 xen gi</w:t>
      </w:r>
      <w:r>
        <w:rPr>
          <w:rFonts w:ascii="Times New Roman" w:hAnsi="Times New Roman" w:cs="Times New Roman"/>
        </w:rPr>
        <w:t>ữ</w:t>
      </w:r>
      <w:r>
        <w:rPr>
          <w:rFonts w:ascii="Times New Roman" w:hAnsi="Times New Roman" w:cs="Times New Roman"/>
        </w:rPr>
        <w:t>a 2 ch</w:t>
      </w:r>
      <w:r>
        <w:rPr>
          <w:rFonts w:ascii="Times New Roman" w:hAnsi="Times New Roman" w:cs="Times New Roman"/>
        </w:rPr>
        <w:t>ữ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c</w:t>
      </w:r>
      <w:r>
        <w:rPr>
          <w:rFonts w:ascii="Times New Roman" w:hAnsi="Times New Roman" w:cs="Times New Roman"/>
        </w:rPr>
        <w:t>ủ</w:t>
      </w:r>
      <w:r>
        <w:rPr>
          <w:rFonts w:ascii="Times New Roman" w:hAnsi="Times New Roman" w:cs="Times New Roman"/>
        </w:rPr>
        <w:t>a nó ta s</w:t>
      </w:r>
      <w:r>
        <w:rPr>
          <w:rFonts w:ascii="Times New Roman" w:hAnsi="Times New Roman" w:cs="Times New Roman"/>
        </w:rPr>
        <w:t>ẽ</w:t>
      </w:r>
      <w:r>
        <w:rPr>
          <w:rFonts w:ascii="Times New Roman" w:hAnsi="Times New Roman" w:cs="Times New Roman"/>
        </w:rPr>
        <w:t xml:space="preserve"> đư</w:t>
      </w:r>
      <w:r>
        <w:rPr>
          <w:rFonts w:ascii="Times New Roman" w:hAnsi="Times New Roman" w:cs="Times New Roman"/>
        </w:rPr>
        <w:t>ợ</w:t>
      </w:r>
      <w:r>
        <w:rPr>
          <w:rFonts w:ascii="Times New Roman" w:hAnsi="Times New Roman" w:cs="Times New Roman"/>
        </w:rPr>
        <w:t>c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m</w:t>
      </w:r>
      <w:r>
        <w:rPr>
          <w:rFonts w:ascii="Times New Roman" w:hAnsi="Times New Roman" w:cs="Times New Roman"/>
        </w:rPr>
        <w:t>ớ</w:t>
      </w:r>
      <w:r>
        <w:rPr>
          <w:rFonts w:ascii="Times New Roman" w:hAnsi="Times New Roman" w:cs="Times New Roman"/>
        </w:rPr>
        <w:t>i g</w:t>
      </w:r>
      <w:r>
        <w:rPr>
          <w:rFonts w:ascii="Times New Roman" w:hAnsi="Times New Roman" w:cs="Times New Roman"/>
        </w:rPr>
        <w:t>ấ</w:t>
      </w:r>
      <w:r>
        <w:rPr>
          <w:rFonts w:ascii="Times New Roman" w:hAnsi="Times New Roman" w:cs="Times New Roman"/>
        </w:rPr>
        <w:t>p 6 l</w:t>
      </w:r>
      <w:r>
        <w:rPr>
          <w:rFonts w:ascii="Times New Roman" w:hAnsi="Times New Roman" w:cs="Times New Roman"/>
        </w:rPr>
        <w:t>ầ</w:t>
      </w:r>
      <w:r>
        <w:rPr>
          <w:rFonts w:ascii="Times New Roman" w:hAnsi="Times New Roman" w:cs="Times New Roman"/>
        </w:rPr>
        <w:t>n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c</w:t>
      </w:r>
      <w:r>
        <w:rPr>
          <w:rFonts w:ascii="Times New Roman" w:hAnsi="Times New Roman" w:cs="Times New Roman"/>
        </w:rPr>
        <w:t>ầ</w:t>
      </w:r>
      <w:r>
        <w:rPr>
          <w:rFonts w:ascii="Times New Roman" w:hAnsi="Times New Roman" w:cs="Times New Roman"/>
        </w:rPr>
        <w:t>n tìm?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  <w:color w:val="000000"/>
          <w:sz w:val="26"/>
          <w:szCs w:val="26"/>
        </w:rPr>
        <w:t>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Bài 3. </w:t>
      </w:r>
      <w:r>
        <w:rPr>
          <w:rFonts w:ascii="Times New Roman" w:hAnsi="Times New Roman" w:cs="Times New Roman"/>
          <w:color w:val="000000"/>
          <w:sz w:val="26"/>
          <w:szCs w:val="26"/>
        </w:rPr>
        <w:t>Tìm s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có 3 ch</w:t>
      </w:r>
      <w:r>
        <w:rPr>
          <w:rFonts w:ascii="Times New Roman" w:hAnsi="Times New Roman" w:cs="Times New Roman"/>
          <w:color w:val="000000"/>
          <w:sz w:val="26"/>
          <w:szCs w:val="26"/>
        </w:rPr>
        <w:t>ữ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s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bi</w:t>
      </w:r>
      <w:r>
        <w:rPr>
          <w:rFonts w:ascii="Times New Roman" w:hAnsi="Times New Roman" w:cs="Times New Roman"/>
          <w:color w:val="000000"/>
          <w:sz w:val="26"/>
          <w:szCs w:val="26"/>
        </w:rPr>
        <w:t>ế</w:t>
      </w:r>
      <w:r>
        <w:rPr>
          <w:rFonts w:ascii="Times New Roman" w:hAnsi="Times New Roman" w:cs="Times New Roman"/>
          <w:color w:val="000000"/>
          <w:sz w:val="26"/>
          <w:szCs w:val="26"/>
        </w:rPr>
        <w:t>t r</w:t>
      </w:r>
      <w:r>
        <w:rPr>
          <w:rFonts w:ascii="Times New Roman" w:hAnsi="Times New Roman" w:cs="Times New Roman"/>
          <w:color w:val="000000"/>
          <w:sz w:val="26"/>
          <w:szCs w:val="26"/>
        </w:rPr>
        <w:t>ằ</w:t>
      </w:r>
      <w:r>
        <w:rPr>
          <w:rFonts w:ascii="Times New Roman" w:hAnsi="Times New Roman" w:cs="Times New Roman"/>
          <w:color w:val="000000"/>
          <w:sz w:val="26"/>
          <w:szCs w:val="26"/>
        </w:rPr>
        <w:t>ng khi ta vi</w:t>
      </w:r>
      <w:r>
        <w:rPr>
          <w:rFonts w:ascii="Times New Roman" w:hAnsi="Times New Roman" w:cs="Times New Roman"/>
          <w:color w:val="000000"/>
          <w:sz w:val="26"/>
          <w:szCs w:val="26"/>
        </w:rPr>
        <w:t>ế</w:t>
      </w:r>
      <w:r>
        <w:rPr>
          <w:rFonts w:ascii="Times New Roman" w:hAnsi="Times New Roman" w:cs="Times New Roman"/>
          <w:color w:val="000000"/>
          <w:sz w:val="26"/>
          <w:szCs w:val="26"/>
        </w:rPr>
        <w:t>t thêm ch</w:t>
      </w:r>
      <w:r>
        <w:rPr>
          <w:rFonts w:ascii="Times New Roman" w:hAnsi="Times New Roman" w:cs="Times New Roman"/>
          <w:color w:val="000000"/>
          <w:sz w:val="26"/>
          <w:szCs w:val="26"/>
        </w:rPr>
        <w:t>ữ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s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1 xen gi</w:t>
      </w:r>
      <w:r>
        <w:rPr>
          <w:rFonts w:ascii="Times New Roman" w:hAnsi="Times New Roman" w:cs="Times New Roman"/>
          <w:color w:val="000000"/>
          <w:sz w:val="26"/>
          <w:szCs w:val="26"/>
        </w:rPr>
        <w:t>ữ</w:t>
      </w:r>
      <w:r>
        <w:rPr>
          <w:rFonts w:ascii="Times New Roman" w:hAnsi="Times New Roman" w:cs="Times New Roman"/>
          <w:color w:val="000000"/>
          <w:sz w:val="26"/>
          <w:szCs w:val="26"/>
        </w:rPr>
        <w:t>a ch</w:t>
      </w:r>
      <w:r>
        <w:rPr>
          <w:rFonts w:ascii="Times New Roman" w:hAnsi="Times New Roman" w:cs="Times New Roman"/>
          <w:color w:val="000000"/>
          <w:sz w:val="26"/>
          <w:szCs w:val="26"/>
        </w:rPr>
        <w:t>ữ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s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hàng trăm và ch</w:t>
      </w:r>
      <w:r>
        <w:rPr>
          <w:rFonts w:ascii="Times New Roman" w:hAnsi="Times New Roman" w:cs="Times New Roman"/>
          <w:color w:val="000000"/>
          <w:sz w:val="26"/>
          <w:szCs w:val="26"/>
        </w:rPr>
        <w:t>ữ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s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hàng ch</w:t>
      </w:r>
      <w:r>
        <w:rPr>
          <w:rFonts w:ascii="Times New Roman" w:hAnsi="Times New Roman" w:cs="Times New Roman"/>
          <w:color w:val="000000"/>
          <w:sz w:val="26"/>
          <w:szCs w:val="26"/>
        </w:rPr>
        <w:t>ụ</w:t>
      </w:r>
      <w:r>
        <w:rPr>
          <w:rFonts w:ascii="Times New Roman" w:hAnsi="Times New Roman" w:cs="Times New Roman"/>
          <w:color w:val="000000"/>
          <w:sz w:val="26"/>
          <w:szCs w:val="26"/>
        </w:rPr>
        <w:t>c ta đư</w:t>
      </w:r>
      <w:r>
        <w:rPr>
          <w:rFonts w:ascii="Times New Roman" w:hAnsi="Times New Roman" w:cs="Times New Roman"/>
          <w:color w:val="000000"/>
          <w:sz w:val="26"/>
          <w:szCs w:val="26"/>
        </w:rPr>
        <w:t>ợ</w:t>
      </w:r>
      <w:r>
        <w:rPr>
          <w:rFonts w:ascii="Times New Roman" w:hAnsi="Times New Roman" w:cs="Times New Roman"/>
          <w:color w:val="000000"/>
          <w:sz w:val="26"/>
          <w:szCs w:val="26"/>
        </w:rPr>
        <w:t>c s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m</w:t>
      </w:r>
      <w:r>
        <w:rPr>
          <w:rFonts w:ascii="Times New Roman" w:hAnsi="Times New Roman" w:cs="Times New Roman"/>
          <w:color w:val="000000"/>
          <w:sz w:val="26"/>
          <w:szCs w:val="26"/>
        </w:rPr>
        <w:t>ớ</w:t>
      </w:r>
      <w:r>
        <w:rPr>
          <w:rFonts w:ascii="Times New Roman" w:hAnsi="Times New Roman" w:cs="Times New Roman"/>
          <w:color w:val="000000"/>
          <w:sz w:val="26"/>
          <w:szCs w:val="26"/>
        </w:rPr>
        <w:t>i l</w:t>
      </w:r>
      <w:r>
        <w:rPr>
          <w:rFonts w:ascii="Times New Roman" w:hAnsi="Times New Roman" w:cs="Times New Roman"/>
          <w:color w:val="000000"/>
          <w:sz w:val="26"/>
          <w:szCs w:val="26"/>
        </w:rPr>
        <w:t>ớ</w:t>
      </w:r>
      <w:r>
        <w:rPr>
          <w:rFonts w:ascii="Times New Roman" w:hAnsi="Times New Roman" w:cs="Times New Roman"/>
          <w:color w:val="000000"/>
          <w:sz w:val="26"/>
          <w:szCs w:val="26"/>
        </w:rPr>
        <w:t>n g</w:t>
      </w:r>
      <w:r>
        <w:rPr>
          <w:rFonts w:ascii="Times New Roman" w:hAnsi="Times New Roman" w:cs="Times New Roman"/>
          <w:color w:val="000000"/>
          <w:sz w:val="26"/>
          <w:szCs w:val="26"/>
        </w:rPr>
        <w:t>ấ</w:t>
      </w:r>
      <w:r>
        <w:rPr>
          <w:rFonts w:ascii="Times New Roman" w:hAnsi="Times New Roman" w:cs="Times New Roman"/>
          <w:color w:val="000000"/>
          <w:sz w:val="26"/>
          <w:szCs w:val="26"/>
        </w:rPr>
        <w:t>p 9 l</w:t>
      </w:r>
      <w:r>
        <w:rPr>
          <w:rFonts w:ascii="Times New Roman" w:hAnsi="Times New Roman" w:cs="Times New Roman"/>
          <w:color w:val="000000"/>
          <w:sz w:val="26"/>
          <w:szCs w:val="26"/>
        </w:rPr>
        <w:t>ầ</w:t>
      </w:r>
      <w:r>
        <w:rPr>
          <w:rFonts w:ascii="Times New Roman" w:hAnsi="Times New Roman" w:cs="Times New Roman"/>
          <w:color w:val="000000"/>
          <w:sz w:val="26"/>
          <w:szCs w:val="26"/>
        </w:rPr>
        <w:t>n s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c</w:t>
      </w:r>
      <w:r>
        <w:rPr>
          <w:rFonts w:ascii="Times New Roman" w:hAnsi="Times New Roman" w:cs="Times New Roman"/>
          <w:color w:val="000000"/>
          <w:sz w:val="26"/>
          <w:szCs w:val="26"/>
        </w:rPr>
        <w:t>ầ</w:t>
      </w:r>
      <w:r>
        <w:rPr>
          <w:rFonts w:ascii="Times New Roman" w:hAnsi="Times New Roman" w:cs="Times New Roman"/>
          <w:color w:val="000000"/>
          <w:sz w:val="26"/>
          <w:szCs w:val="26"/>
        </w:rPr>
        <w:t>n tìm?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t>….…………………………………………………………………………………………………………………………………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Bài 4.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Tìm s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có ba ch</w:t>
      </w:r>
      <w:r>
        <w:rPr>
          <w:rFonts w:ascii="Times New Roman" w:hAnsi="Times New Roman" w:cs="Times New Roman"/>
          <w:color w:val="000000"/>
          <w:sz w:val="26"/>
          <w:szCs w:val="26"/>
        </w:rPr>
        <w:t>ữ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s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bi</w:t>
      </w:r>
      <w:r>
        <w:rPr>
          <w:rFonts w:ascii="Times New Roman" w:hAnsi="Times New Roman" w:cs="Times New Roman"/>
          <w:color w:val="000000"/>
          <w:sz w:val="26"/>
          <w:szCs w:val="26"/>
        </w:rPr>
        <w:t>ế</w:t>
      </w:r>
      <w:r>
        <w:rPr>
          <w:rFonts w:ascii="Times New Roman" w:hAnsi="Times New Roman" w:cs="Times New Roman"/>
          <w:color w:val="000000"/>
          <w:sz w:val="26"/>
          <w:szCs w:val="26"/>
        </w:rPr>
        <w:t>t r</w:t>
      </w:r>
      <w:r>
        <w:rPr>
          <w:rFonts w:ascii="Times New Roman" w:hAnsi="Times New Roman" w:cs="Times New Roman"/>
          <w:color w:val="000000"/>
          <w:sz w:val="26"/>
          <w:szCs w:val="26"/>
        </w:rPr>
        <w:t>ằ</w:t>
      </w:r>
      <w:r>
        <w:rPr>
          <w:rFonts w:ascii="Times New Roman" w:hAnsi="Times New Roman" w:cs="Times New Roman"/>
          <w:color w:val="000000"/>
          <w:sz w:val="26"/>
          <w:szCs w:val="26"/>
        </w:rPr>
        <w:t>ng n</w:t>
      </w:r>
      <w:r>
        <w:rPr>
          <w:rFonts w:ascii="Times New Roman" w:hAnsi="Times New Roman" w:cs="Times New Roman"/>
          <w:color w:val="000000"/>
          <w:sz w:val="26"/>
          <w:szCs w:val="26"/>
        </w:rPr>
        <w:t>ế</w:t>
      </w:r>
      <w:r>
        <w:rPr>
          <w:rFonts w:ascii="Times New Roman" w:hAnsi="Times New Roman" w:cs="Times New Roman"/>
          <w:color w:val="000000"/>
          <w:sz w:val="26"/>
          <w:szCs w:val="26"/>
        </w:rPr>
        <w:t>u ta xóa đi ch</w:t>
      </w:r>
      <w:r>
        <w:rPr>
          <w:rFonts w:ascii="Times New Roman" w:hAnsi="Times New Roman" w:cs="Times New Roman"/>
          <w:color w:val="000000"/>
          <w:sz w:val="26"/>
          <w:szCs w:val="26"/>
        </w:rPr>
        <w:t>ữ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s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5 </w:t>
      </w:r>
      <w:r>
        <w:rPr>
          <w:rFonts w:ascii="Times New Roman" w:hAnsi="Times New Roman" w:cs="Times New Roman"/>
          <w:color w:val="000000"/>
          <w:sz w:val="26"/>
          <w:szCs w:val="26"/>
        </w:rPr>
        <w:t>ở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hàng đơn v</w:t>
      </w:r>
      <w:r>
        <w:rPr>
          <w:rFonts w:ascii="Times New Roman" w:hAnsi="Times New Roman" w:cs="Times New Roman"/>
          <w:color w:val="000000"/>
          <w:sz w:val="26"/>
          <w:szCs w:val="26"/>
        </w:rPr>
        <w:t>ị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thì s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đó gi</w:t>
      </w:r>
      <w:r>
        <w:rPr>
          <w:rFonts w:ascii="Times New Roman" w:hAnsi="Times New Roman" w:cs="Times New Roman"/>
          <w:color w:val="000000"/>
          <w:sz w:val="26"/>
          <w:szCs w:val="26"/>
        </w:rPr>
        <w:t>ả</w:t>
      </w:r>
      <w:r>
        <w:rPr>
          <w:rFonts w:ascii="Times New Roman" w:hAnsi="Times New Roman" w:cs="Times New Roman"/>
          <w:color w:val="000000"/>
          <w:sz w:val="26"/>
          <w:szCs w:val="26"/>
        </w:rPr>
        <w:t>m đi 779 đơn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v</w:t>
      </w:r>
      <w:r>
        <w:rPr>
          <w:rFonts w:ascii="Times New Roman" w:hAnsi="Times New Roman" w:cs="Times New Roman"/>
          <w:color w:val="000000"/>
          <w:sz w:val="26"/>
          <w:szCs w:val="26"/>
        </w:rPr>
        <w:t>ị</w:t>
      </w:r>
      <w:r>
        <w:rPr>
          <w:rFonts w:ascii="Times New Roman" w:hAnsi="Times New Roman" w:cs="Times New Roman"/>
          <w:color w:val="000000"/>
          <w:sz w:val="26"/>
          <w:szCs w:val="26"/>
        </w:rPr>
        <w:t>?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Bài 5. </w:t>
      </w:r>
      <w:r>
        <w:rPr>
          <w:rFonts w:ascii="Times New Roman" w:hAnsi="Times New Roman" w:cs="Times New Roman"/>
          <w:color w:val="000000"/>
          <w:sz w:val="26"/>
          <w:szCs w:val="26"/>
        </w:rPr>
        <w:t>Đ</w:t>
      </w:r>
      <w:r>
        <w:rPr>
          <w:rFonts w:ascii="Times New Roman" w:hAnsi="Times New Roman" w:cs="Times New Roman"/>
          <w:color w:val="000000"/>
          <w:sz w:val="26"/>
          <w:szCs w:val="26"/>
        </w:rPr>
        <w:t>ể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đánh s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trang c</w:t>
      </w:r>
      <w:r>
        <w:rPr>
          <w:rFonts w:ascii="Times New Roman" w:hAnsi="Times New Roman" w:cs="Times New Roman"/>
          <w:color w:val="000000"/>
          <w:sz w:val="26"/>
          <w:szCs w:val="26"/>
        </w:rPr>
        <w:t>ủ</w:t>
      </w:r>
      <w:r>
        <w:rPr>
          <w:rFonts w:ascii="Times New Roman" w:hAnsi="Times New Roman" w:cs="Times New Roman"/>
          <w:color w:val="000000"/>
          <w:sz w:val="26"/>
          <w:szCs w:val="26"/>
        </w:rPr>
        <w:t>a cu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n sách dày </w:t>
      </w:r>
      <w:r>
        <w:rPr>
          <w:rFonts w:ascii="Times New Roman" w:hAnsi="Times New Roman" w:cs="Times New Roman"/>
          <w:color w:val="000000"/>
          <w:sz w:val="26"/>
          <w:szCs w:val="26"/>
        </w:rPr>
        <w:t>54 trang, b</w:t>
      </w:r>
      <w:r>
        <w:rPr>
          <w:rFonts w:ascii="Times New Roman" w:hAnsi="Times New Roman" w:cs="Times New Roman"/>
          <w:color w:val="000000"/>
          <w:sz w:val="26"/>
          <w:szCs w:val="26"/>
        </w:rPr>
        <w:t>ắ</w:t>
      </w:r>
      <w:r>
        <w:rPr>
          <w:rFonts w:ascii="Times New Roman" w:hAnsi="Times New Roman" w:cs="Times New Roman"/>
          <w:color w:val="000000"/>
          <w:sz w:val="26"/>
          <w:szCs w:val="26"/>
        </w:rPr>
        <w:t>t đ</w:t>
      </w:r>
      <w:r>
        <w:rPr>
          <w:rFonts w:ascii="Times New Roman" w:hAnsi="Times New Roman" w:cs="Times New Roman"/>
          <w:color w:val="000000"/>
          <w:sz w:val="26"/>
          <w:szCs w:val="26"/>
        </w:rPr>
        <w:t>ầ</w:t>
      </w:r>
      <w:r>
        <w:rPr>
          <w:rFonts w:ascii="Times New Roman" w:hAnsi="Times New Roman" w:cs="Times New Roman"/>
          <w:color w:val="000000"/>
          <w:sz w:val="26"/>
          <w:szCs w:val="26"/>
        </w:rPr>
        <w:t>u t</w:t>
      </w:r>
      <w:r>
        <w:rPr>
          <w:rFonts w:ascii="Times New Roman" w:hAnsi="Times New Roman" w:cs="Times New Roman"/>
          <w:color w:val="000000"/>
          <w:sz w:val="26"/>
          <w:szCs w:val="26"/>
        </w:rPr>
        <w:t>ừ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trang 1 ngư</w:t>
      </w:r>
      <w:r>
        <w:rPr>
          <w:rFonts w:ascii="Times New Roman" w:hAnsi="Times New Roman" w:cs="Times New Roman"/>
          <w:color w:val="000000"/>
          <w:sz w:val="26"/>
          <w:szCs w:val="26"/>
        </w:rPr>
        <w:t>ờ</w:t>
      </w:r>
      <w:r>
        <w:rPr>
          <w:rFonts w:ascii="Times New Roman" w:hAnsi="Times New Roman" w:cs="Times New Roman"/>
          <w:color w:val="000000"/>
          <w:sz w:val="26"/>
          <w:szCs w:val="26"/>
        </w:rPr>
        <w:t>i ta dùng t</w:t>
      </w:r>
      <w:r>
        <w:rPr>
          <w:rFonts w:ascii="Times New Roman" w:hAnsi="Times New Roman" w:cs="Times New Roman"/>
          <w:color w:val="000000"/>
          <w:sz w:val="26"/>
          <w:szCs w:val="26"/>
        </w:rPr>
        <w:t>ấ</w:t>
      </w:r>
      <w:r>
        <w:rPr>
          <w:rFonts w:ascii="Times New Roman" w:hAnsi="Times New Roman" w:cs="Times New Roman"/>
          <w:color w:val="000000"/>
          <w:sz w:val="26"/>
          <w:szCs w:val="26"/>
        </w:rPr>
        <w:t>t c</w:t>
      </w:r>
      <w:r>
        <w:rPr>
          <w:rFonts w:ascii="Times New Roman" w:hAnsi="Times New Roman" w:cs="Times New Roman"/>
          <w:color w:val="000000"/>
          <w:sz w:val="26"/>
          <w:szCs w:val="26"/>
        </w:rPr>
        <w:t>ả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bao nhiêu ch</w:t>
      </w:r>
      <w:r>
        <w:rPr>
          <w:rFonts w:ascii="Times New Roman" w:hAnsi="Times New Roman" w:cs="Times New Roman"/>
          <w:color w:val="000000"/>
          <w:sz w:val="26"/>
          <w:szCs w:val="26"/>
        </w:rPr>
        <w:t>ữ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s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>?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Bài 6. Đem </w:t>
      </w:r>
      <m:oMath>
        <m:f>
          <m:fPr>
            <m:ctrlPr>
              <w:rPr>
                <w:rFonts w:ascii="Cambria Math" w:hAnsi="Cambria Math" w:cs="Times New Roman"/>
                <w:bCs/>
                <w:i/>
                <w:color w:val="000000"/>
                <w:sz w:val="26"/>
                <w:szCs w:val="26"/>
              </w:rPr>
            </m:ctrlPr>
          </m:fPr>
          <m:num>
            <m:r>
              <w:rPr>
                <w:rFonts w:ascii="Cambria Math" w:hAnsi="Cambria Math" w:cs="Times New Roman"/>
                <w:color w:val="000000"/>
                <w:sz w:val="26"/>
                <w:szCs w:val="26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/>
                <w:sz w:val="26"/>
                <w:szCs w:val="26"/>
              </w:rPr>
              <m:t>4</m:t>
            </m:r>
          </m:den>
        </m:f>
      </m:oMath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s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ch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ẵ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n bé nh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ấ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t có 4 ch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ữ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s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khác nhau g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ấ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p lên 6 l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ầ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n thì đư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ợ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c bao nhiêu?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t>….………………………………………………………………………………………………………</w:t>
      </w:r>
      <w:r>
        <w:rPr>
          <w:rFonts w:ascii="Times New Roman" w:hAnsi="Times New Roman" w:cs="Times New Roman"/>
          <w:color w:val="000000"/>
          <w:sz w:val="26"/>
          <w:szCs w:val="26"/>
        </w:rPr>
        <w:lastRenderedPageBreak/>
        <w:t>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</w:t>
      </w:r>
    </w:p>
    <w:p w:rsidR="00361248" w:rsidRDefault="00641FFC">
      <w:pPr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</w:rPr>
        <w:t>Bài 7.</w:t>
      </w:r>
      <w:r>
        <w:rPr>
          <w:rFonts w:ascii="Times New Roman" w:eastAsia="Times New Roman" w:hAnsi="Times New Roman" w:cs="Times New Roman"/>
        </w:rPr>
        <w:t xml:space="preserve">Mẹ có một số bánh, mẹ xếp đều vào 7 thùng, mỗi thùng chứa được 105 cái thì thừa 15 cái. Hỏi mẹ có tất </w:t>
      </w:r>
      <w:r>
        <w:rPr>
          <w:rFonts w:ascii="Times New Roman" w:eastAsia="Times New Roman" w:hAnsi="Times New Roman" w:cs="Times New Roman"/>
        </w:rPr>
        <w:t>cả bao nhiêu cái bánh?</w:t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</w:p>
    <w:p w:rsidR="00361248" w:rsidRDefault="00361248">
      <w:pPr>
        <w:rPr>
          <w:rFonts w:ascii="Times New Roman" w:hAnsi="Times New Roman" w:cs="Times New Roman"/>
          <w:color w:val="000000"/>
          <w:sz w:val="26"/>
          <w:szCs w:val="26"/>
        </w:rPr>
      </w:pPr>
    </w:p>
    <w:p w:rsidR="00361248" w:rsidRDefault="00361248">
      <w:pPr>
        <w:rPr>
          <w:rFonts w:ascii="Times New Roman" w:hAnsi="Times New Roman" w:cs="Times New Roman"/>
          <w:color w:val="000000"/>
          <w:sz w:val="26"/>
          <w:szCs w:val="26"/>
        </w:rPr>
      </w:pPr>
    </w:p>
    <w:p w:rsidR="00361248" w:rsidRDefault="00641FFC">
      <w:pPr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Bài 8.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M</w:t>
      </w:r>
      <w:r>
        <w:rPr>
          <w:rFonts w:ascii="Times New Roman" w:hAnsi="Times New Roman" w:cs="Times New Roman"/>
          <w:color w:val="000000"/>
          <w:sz w:val="26"/>
          <w:szCs w:val="26"/>
        </w:rPr>
        <w:t>ộ</w:t>
      </w:r>
      <w:r>
        <w:rPr>
          <w:rFonts w:ascii="Times New Roman" w:hAnsi="Times New Roman" w:cs="Times New Roman"/>
          <w:color w:val="000000"/>
          <w:sz w:val="26"/>
          <w:szCs w:val="26"/>
        </w:rPr>
        <w:t>t ngư</w:t>
      </w:r>
      <w:r>
        <w:rPr>
          <w:rFonts w:ascii="Times New Roman" w:hAnsi="Times New Roman" w:cs="Times New Roman"/>
          <w:color w:val="000000"/>
          <w:sz w:val="26"/>
          <w:szCs w:val="26"/>
        </w:rPr>
        <w:t>ờ</w:t>
      </w:r>
      <w:r>
        <w:rPr>
          <w:rFonts w:ascii="Times New Roman" w:hAnsi="Times New Roman" w:cs="Times New Roman"/>
          <w:color w:val="000000"/>
          <w:sz w:val="26"/>
          <w:szCs w:val="26"/>
        </w:rPr>
        <w:t>i đi xe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đ</w:t>
      </w:r>
      <w:r>
        <w:rPr>
          <w:rFonts w:ascii="Times New Roman" w:hAnsi="Times New Roman" w:cs="Times New Roman"/>
          <w:color w:val="000000"/>
          <w:sz w:val="26"/>
          <w:szCs w:val="26"/>
        </w:rPr>
        <w:t>ạ</w:t>
      </w:r>
      <w:r>
        <w:rPr>
          <w:rFonts w:ascii="Times New Roman" w:hAnsi="Times New Roman" w:cs="Times New Roman"/>
          <w:color w:val="000000"/>
          <w:sz w:val="26"/>
          <w:szCs w:val="26"/>
        </w:rPr>
        <w:t>p t</w:t>
      </w:r>
      <w:r>
        <w:rPr>
          <w:rFonts w:ascii="Times New Roman" w:hAnsi="Times New Roman" w:cs="Times New Roman"/>
          <w:color w:val="000000"/>
          <w:sz w:val="26"/>
          <w:szCs w:val="26"/>
        </w:rPr>
        <w:t>ừ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nhà ra thành ph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h</w:t>
      </w:r>
      <w:r>
        <w:rPr>
          <w:rFonts w:ascii="Times New Roman" w:hAnsi="Times New Roman" w:cs="Times New Roman"/>
          <w:color w:val="000000"/>
          <w:sz w:val="26"/>
          <w:szCs w:val="26"/>
        </w:rPr>
        <w:t>ế</w:t>
      </w:r>
      <w:r>
        <w:rPr>
          <w:rFonts w:ascii="Times New Roman" w:hAnsi="Times New Roman" w:cs="Times New Roman"/>
          <w:color w:val="000000"/>
          <w:sz w:val="26"/>
          <w:szCs w:val="26"/>
        </w:rPr>
        <w:t>t 72 phút. N</w:t>
      </w:r>
      <w:r>
        <w:rPr>
          <w:rFonts w:ascii="Times New Roman" w:hAnsi="Times New Roman" w:cs="Times New Roman"/>
          <w:color w:val="000000"/>
          <w:sz w:val="26"/>
          <w:szCs w:val="26"/>
        </w:rPr>
        <w:t>ế</w:t>
      </w:r>
      <w:r>
        <w:rPr>
          <w:rFonts w:ascii="Times New Roman" w:hAnsi="Times New Roman" w:cs="Times New Roman"/>
          <w:color w:val="000000"/>
          <w:sz w:val="26"/>
          <w:szCs w:val="26"/>
        </w:rPr>
        <w:t>u ngư</w:t>
      </w:r>
      <w:r>
        <w:rPr>
          <w:rFonts w:ascii="Times New Roman" w:hAnsi="Times New Roman" w:cs="Times New Roman"/>
          <w:color w:val="000000"/>
          <w:sz w:val="26"/>
          <w:szCs w:val="26"/>
        </w:rPr>
        <w:t>ờ</w:t>
      </w:r>
      <w:r>
        <w:rPr>
          <w:rFonts w:ascii="Times New Roman" w:hAnsi="Times New Roman" w:cs="Times New Roman"/>
          <w:color w:val="000000"/>
          <w:sz w:val="26"/>
          <w:szCs w:val="26"/>
        </w:rPr>
        <w:t>i đó đi xe máy thì th</w:t>
      </w:r>
      <w:r>
        <w:rPr>
          <w:rFonts w:ascii="Times New Roman" w:hAnsi="Times New Roman" w:cs="Times New Roman"/>
          <w:color w:val="000000"/>
          <w:sz w:val="26"/>
          <w:szCs w:val="26"/>
        </w:rPr>
        <w:t>ờ</w:t>
      </w:r>
      <w:r>
        <w:rPr>
          <w:rFonts w:ascii="Times New Roman" w:hAnsi="Times New Roman" w:cs="Times New Roman"/>
          <w:color w:val="000000"/>
          <w:sz w:val="26"/>
          <w:szCs w:val="26"/>
        </w:rPr>
        <w:t>i gian gi</w:t>
      </w:r>
      <w:r>
        <w:rPr>
          <w:rFonts w:ascii="Times New Roman" w:hAnsi="Times New Roman" w:cs="Times New Roman"/>
          <w:color w:val="000000"/>
          <w:sz w:val="26"/>
          <w:szCs w:val="26"/>
        </w:rPr>
        <w:t>ả</w:t>
      </w:r>
      <w:r>
        <w:rPr>
          <w:rFonts w:ascii="Times New Roman" w:hAnsi="Times New Roman" w:cs="Times New Roman"/>
          <w:color w:val="000000"/>
          <w:sz w:val="26"/>
          <w:szCs w:val="26"/>
        </w:rPr>
        <w:t>m đi 4 l</w:t>
      </w:r>
      <w:r>
        <w:rPr>
          <w:rFonts w:ascii="Times New Roman" w:hAnsi="Times New Roman" w:cs="Times New Roman"/>
          <w:color w:val="000000"/>
          <w:sz w:val="26"/>
          <w:szCs w:val="26"/>
        </w:rPr>
        <w:t>ầ</w:t>
      </w:r>
      <w:r>
        <w:rPr>
          <w:rFonts w:ascii="Times New Roman" w:hAnsi="Times New Roman" w:cs="Times New Roman"/>
          <w:color w:val="000000"/>
          <w:sz w:val="26"/>
          <w:szCs w:val="26"/>
        </w:rPr>
        <w:t>n. H</w:t>
      </w:r>
      <w:r>
        <w:rPr>
          <w:rFonts w:ascii="Times New Roman" w:hAnsi="Times New Roman" w:cs="Times New Roman"/>
          <w:color w:val="000000"/>
          <w:sz w:val="26"/>
          <w:szCs w:val="26"/>
        </w:rPr>
        <w:t>ỏ</w:t>
      </w:r>
      <w:r>
        <w:rPr>
          <w:rFonts w:ascii="Times New Roman" w:hAnsi="Times New Roman" w:cs="Times New Roman"/>
          <w:color w:val="000000"/>
          <w:sz w:val="26"/>
          <w:szCs w:val="26"/>
        </w:rPr>
        <w:t>i ngư</w:t>
      </w:r>
      <w:r>
        <w:rPr>
          <w:rFonts w:ascii="Times New Roman" w:hAnsi="Times New Roman" w:cs="Times New Roman"/>
          <w:color w:val="000000"/>
          <w:sz w:val="26"/>
          <w:szCs w:val="26"/>
        </w:rPr>
        <w:t>ờ</w:t>
      </w:r>
      <w:r>
        <w:rPr>
          <w:rFonts w:ascii="Times New Roman" w:hAnsi="Times New Roman" w:cs="Times New Roman"/>
          <w:color w:val="000000"/>
          <w:sz w:val="26"/>
          <w:szCs w:val="26"/>
        </w:rPr>
        <w:t>i đó đi ra thành ph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h</w:t>
      </w:r>
      <w:r>
        <w:rPr>
          <w:rFonts w:ascii="Times New Roman" w:hAnsi="Times New Roman" w:cs="Times New Roman"/>
          <w:color w:val="000000"/>
          <w:sz w:val="26"/>
          <w:szCs w:val="26"/>
        </w:rPr>
        <w:t>ế</w:t>
      </w:r>
      <w:r>
        <w:rPr>
          <w:rFonts w:ascii="Times New Roman" w:hAnsi="Times New Roman" w:cs="Times New Roman"/>
          <w:color w:val="000000"/>
          <w:sz w:val="26"/>
          <w:szCs w:val="26"/>
        </w:rPr>
        <w:t>t bao nhiêu phút?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</w:t>
      </w:r>
      <w:r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Bài 9. </w:t>
      </w:r>
      <w:r>
        <w:rPr>
          <w:rFonts w:ascii="Times New Roman" w:hAnsi="Times New Roman" w:cs="Times New Roman"/>
          <w:color w:val="000000"/>
          <w:sz w:val="26"/>
          <w:szCs w:val="26"/>
        </w:rPr>
        <w:t>Có 3 kho thóc. Kho th</w:t>
      </w:r>
      <w:r>
        <w:rPr>
          <w:rFonts w:ascii="Times New Roman" w:hAnsi="Times New Roman" w:cs="Times New Roman"/>
          <w:color w:val="000000"/>
          <w:sz w:val="26"/>
          <w:szCs w:val="26"/>
        </w:rPr>
        <w:t>ứ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nh</w:t>
      </w:r>
      <w:r>
        <w:rPr>
          <w:rFonts w:ascii="Times New Roman" w:hAnsi="Times New Roman" w:cs="Times New Roman"/>
          <w:color w:val="000000"/>
          <w:sz w:val="26"/>
          <w:szCs w:val="26"/>
        </w:rPr>
        <w:t>ấ</w:t>
      </w:r>
      <w:r>
        <w:rPr>
          <w:rFonts w:ascii="Times New Roman" w:hAnsi="Times New Roman" w:cs="Times New Roman"/>
          <w:color w:val="000000"/>
          <w:sz w:val="26"/>
          <w:szCs w:val="26"/>
        </w:rPr>
        <w:t>t có 1548 t</w:t>
      </w:r>
      <w:r>
        <w:rPr>
          <w:rFonts w:ascii="Times New Roman" w:hAnsi="Times New Roman" w:cs="Times New Roman"/>
          <w:color w:val="000000"/>
          <w:sz w:val="26"/>
          <w:szCs w:val="26"/>
        </w:rPr>
        <w:t>ấ</w:t>
      </w:r>
      <w:r>
        <w:rPr>
          <w:rFonts w:ascii="Times New Roman" w:hAnsi="Times New Roman" w:cs="Times New Roman"/>
          <w:color w:val="000000"/>
          <w:sz w:val="26"/>
          <w:szCs w:val="26"/>
        </w:rPr>
        <w:t>n. Bi</w:t>
      </w:r>
      <w:r>
        <w:rPr>
          <w:rFonts w:ascii="Times New Roman" w:hAnsi="Times New Roman" w:cs="Times New Roman"/>
          <w:color w:val="000000"/>
          <w:sz w:val="26"/>
          <w:szCs w:val="26"/>
        </w:rPr>
        <w:t>ế</w:t>
      </w:r>
      <w:r>
        <w:rPr>
          <w:rFonts w:ascii="Times New Roman" w:hAnsi="Times New Roman" w:cs="Times New Roman"/>
          <w:color w:val="000000"/>
          <w:sz w:val="26"/>
          <w:szCs w:val="26"/>
        </w:rPr>
        <w:t>t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bCs/>
                <w:i/>
                <w:color w:val="000000"/>
                <w:sz w:val="26"/>
                <w:szCs w:val="26"/>
              </w:rPr>
            </m:ctrlPr>
          </m:fPr>
          <m:num>
            <m:r>
              <w:rPr>
                <w:rFonts w:ascii="Cambria Math" w:hAnsi="Cambria Math" w:cs="Times New Roman"/>
                <w:color w:val="000000"/>
                <w:sz w:val="26"/>
                <w:szCs w:val="26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/>
                <w:sz w:val="26"/>
                <w:szCs w:val="26"/>
              </w:rPr>
              <m:t>9</m:t>
            </m:r>
          </m:den>
        </m:f>
      </m:oMath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s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thóc 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ở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kho th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ứ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nh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ấ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t ít hơn 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bCs/>
                <w:i/>
                <w:color w:val="000000"/>
                <w:sz w:val="26"/>
                <w:szCs w:val="26"/>
              </w:rPr>
            </m:ctrlPr>
          </m:fPr>
          <m:num>
            <m:r>
              <w:rPr>
                <w:rFonts w:ascii="Cambria Math" w:hAnsi="Cambria Math" w:cs="Times New Roman"/>
                <w:color w:val="000000"/>
                <w:sz w:val="26"/>
                <w:szCs w:val="26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/>
                <w:sz w:val="26"/>
                <w:szCs w:val="26"/>
              </w:rPr>
              <m:t>6</m:t>
            </m:r>
          </m:den>
        </m:f>
      </m:oMath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s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thóc 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ở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kho th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ứ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hai là 103 t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ấ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n và ít hơn 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bCs/>
                <w:i/>
                <w:color w:val="000000"/>
                <w:sz w:val="26"/>
                <w:szCs w:val="26"/>
              </w:rPr>
            </m:ctrlPr>
          </m:fPr>
          <m:num>
            <m:r>
              <w:rPr>
                <w:rFonts w:ascii="Cambria Math" w:hAnsi="Cambria Math" w:cs="Times New Roman"/>
                <w:color w:val="000000"/>
                <w:sz w:val="26"/>
                <w:szCs w:val="26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/>
                <w:sz w:val="26"/>
                <w:szCs w:val="26"/>
              </w:rPr>
              <m:t>4</m:t>
            </m:r>
          </m:den>
        </m:f>
      </m:oMath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s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thóc 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ở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kho th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ứ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ba là 218 t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ấ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n thóc. H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ỏ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i c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ả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ba kho có bao nhiêu t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ấ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n thóc?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</w:t>
      </w:r>
      <w:r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………………………………………………………………………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Bài 10</w:t>
      </w:r>
      <w:r>
        <w:rPr>
          <w:rFonts w:ascii="Times New Roman" w:hAnsi="Times New Roman" w:cs="Times New Roman"/>
          <w:color w:val="000000"/>
          <w:sz w:val="26"/>
          <w:szCs w:val="26"/>
        </w:rPr>
        <w:t>. Hoa có s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v</w:t>
      </w:r>
      <w:r>
        <w:rPr>
          <w:rFonts w:ascii="Times New Roman" w:hAnsi="Times New Roman" w:cs="Times New Roman"/>
          <w:color w:val="000000"/>
          <w:sz w:val="26"/>
          <w:szCs w:val="26"/>
        </w:rPr>
        <w:t>ở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kém 9 quy</w:t>
      </w:r>
      <w:r>
        <w:rPr>
          <w:rFonts w:ascii="Times New Roman" w:hAnsi="Times New Roman" w:cs="Times New Roman"/>
          <w:color w:val="000000"/>
          <w:sz w:val="26"/>
          <w:szCs w:val="26"/>
        </w:rPr>
        <w:t>ể</w:t>
      </w:r>
      <w:r>
        <w:rPr>
          <w:rFonts w:ascii="Times New Roman" w:hAnsi="Times New Roman" w:cs="Times New Roman"/>
          <w:color w:val="000000"/>
          <w:sz w:val="26"/>
          <w:szCs w:val="26"/>
        </w:rPr>
        <w:t>n thì tròn 9 ch</w:t>
      </w:r>
      <w:r>
        <w:rPr>
          <w:rFonts w:ascii="Times New Roman" w:hAnsi="Times New Roman" w:cs="Times New Roman"/>
          <w:color w:val="000000"/>
          <w:sz w:val="26"/>
          <w:szCs w:val="26"/>
        </w:rPr>
        <w:t>ụ</w:t>
      </w:r>
      <w:r>
        <w:rPr>
          <w:rFonts w:ascii="Times New Roman" w:hAnsi="Times New Roman" w:cs="Times New Roman"/>
          <w:color w:val="000000"/>
          <w:sz w:val="26"/>
          <w:szCs w:val="26"/>
        </w:rPr>
        <w:t>c quy</w:t>
      </w:r>
      <w:r>
        <w:rPr>
          <w:rFonts w:ascii="Times New Roman" w:hAnsi="Times New Roman" w:cs="Times New Roman"/>
          <w:color w:val="000000"/>
          <w:sz w:val="26"/>
          <w:szCs w:val="26"/>
        </w:rPr>
        <w:t>ể</w:t>
      </w:r>
      <w:r>
        <w:rPr>
          <w:rFonts w:ascii="Times New Roman" w:hAnsi="Times New Roman" w:cs="Times New Roman"/>
          <w:color w:val="000000"/>
          <w:sz w:val="26"/>
          <w:szCs w:val="26"/>
        </w:rPr>
        <w:t>n. Hoa cho H</w:t>
      </w:r>
      <w:r>
        <w:rPr>
          <w:rFonts w:ascii="Times New Roman" w:hAnsi="Times New Roman" w:cs="Times New Roman"/>
          <w:color w:val="000000"/>
          <w:sz w:val="26"/>
          <w:szCs w:val="26"/>
        </w:rPr>
        <w:t>ồ</w:t>
      </w:r>
      <w:r>
        <w:rPr>
          <w:rFonts w:ascii="Times New Roman" w:hAnsi="Times New Roman" w:cs="Times New Roman"/>
          <w:color w:val="000000"/>
          <w:sz w:val="26"/>
          <w:szCs w:val="26"/>
        </w:rPr>
        <w:t>ng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bCs/>
                <w:i/>
                <w:color w:val="000000"/>
                <w:sz w:val="26"/>
                <w:szCs w:val="26"/>
              </w:rPr>
            </m:ctrlPr>
          </m:fPr>
          <m:num>
            <m:r>
              <w:rPr>
                <w:rFonts w:ascii="Cambria Math" w:hAnsi="Cambria Math" w:cs="Times New Roman"/>
                <w:color w:val="000000"/>
                <w:sz w:val="26"/>
                <w:szCs w:val="26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/>
                <w:sz w:val="26"/>
                <w:szCs w:val="26"/>
              </w:rPr>
              <m:t>9</m:t>
            </m:r>
          </m:den>
        </m:f>
      </m:oMath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s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v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ở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và 3 quy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ể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n. Hoa cho Hu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ệ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ít hơn cho H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ồ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ng là 5 quy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ể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n thì lúc này ba b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ạ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n có s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v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ở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b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ằ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ng nhau. H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ỏ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i lúc đ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ầ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u Hoa có nhi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ề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u hơn Hu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ệ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là ….. quy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ể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n v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ở</w:t>
      </w:r>
      <w:r>
        <w:rPr>
          <w:rFonts w:ascii="Times New Roman" w:eastAsia="Times New Roman" w:hAnsi="Times New Roman" w:cs="Times New Roman"/>
          <w:b/>
          <w:bCs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t>….………………………</w:t>
      </w:r>
      <w:r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Bài 11.</w:t>
      </w:r>
      <w:r>
        <w:rPr>
          <w:rFonts w:ascii="Times New Roman" w:hAnsi="Times New Roman" w:cs="Times New Roman"/>
          <w:color w:val="000000"/>
          <w:sz w:val="26"/>
          <w:szCs w:val="26"/>
        </w:rPr>
        <w:t>Có 42 b</w:t>
      </w:r>
      <w:r>
        <w:rPr>
          <w:rFonts w:ascii="Times New Roman" w:hAnsi="Times New Roman" w:cs="Times New Roman"/>
          <w:color w:val="000000"/>
          <w:sz w:val="26"/>
          <w:szCs w:val="26"/>
        </w:rPr>
        <w:t>ạ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n </w:t>
      </w:r>
      <w:r>
        <w:rPr>
          <w:rFonts w:ascii="Times New Roman" w:hAnsi="Times New Roman" w:cs="Times New Roman"/>
          <w:color w:val="000000"/>
          <w:sz w:val="26"/>
          <w:szCs w:val="26"/>
        </w:rPr>
        <w:t>ở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l</w:t>
      </w:r>
      <w:r>
        <w:rPr>
          <w:rFonts w:ascii="Times New Roman" w:hAnsi="Times New Roman" w:cs="Times New Roman"/>
          <w:color w:val="000000"/>
          <w:sz w:val="26"/>
          <w:szCs w:val="26"/>
        </w:rPr>
        <w:t>ớ</w:t>
      </w:r>
      <w:r>
        <w:rPr>
          <w:rFonts w:ascii="Times New Roman" w:hAnsi="Times New Roman" w:cs="Times New Roman"/>
          <w:color w:val="000000"/>
          <w:sz w:val="26"/>
          <w:szCs w:val="26"/>
        </w:rPr>
        <w:t>p 3A x</w:t>
      </w:r>
      <w:r>
        <w:rPr>
          <w:rFonts w:ascii="Times New Roman" w:hAnsi="Times New Roman" w:cs="Times New Roman"/>
          <w:color w:val="000000"/>
          <w:sz w:val="26"/>
          <w:szCs w:val="26"/>
        </w:rPr>
        <w:t>ế</w:t>
      </w:r>
      <w:r>
        <w:rPr>
          <w:rFonts w:ascii="Times New Roman" w:hAnsi="Times New Roman" w:cs="Times New Roman"/>
          <w:color w:val="000000"/>
          <w:sz w:val="26"/>
          <w:szCs w:val="26"/>
        </w:rPr>
        <w:t>p thành 3 hàng nhưng không đ</w:t>
      </w:r>
      <w:r>
        <w:rPr>
          <w:rFonts w:ascii="Times New Roman" w:hAnsi="Times New Roman" w:cs="Times New Roman"/>
          <w:color w:val="000000"/>
          <w:sz w:val="26"/>
          <w:szCs w:val="26"/>
        </w:rPr>
        <w:t>ề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u </w:t>
      </w:r>
      <w:r>
        <w:rPr>
          <w:rFonts w:ascii="Times New Roman" w:hAnsi="Times New Roman" w:cs="Times New Roman"/>
          <w:color w:val="000000"/>
          <w:sz w:val="26"/>
          <w:szCs w:val="26"/>
        </w:rPr>
        <w:t>nhau. B</w:t>
      </w:r>
      <w:r>
        <w:rPr>
          <w:rFonts w:ascii="Times New Roman" w:hAnsi="Times New Roman" w:cs="Times New Roman"/>
          <w:color w:val="000000"/>
          <w:sz w:val="26"/>
          <w:szCs w:val="26"/>
        </w:rPr>
        <w:t>ạ</w:t>
      </w:r>
      <w:r>
        <w:rPr>
          <w:rFonts w:ascii="Times New Roman" w:hAnsi="Times New Roman" w:cs="Times New Roman"/>
          <w:color w:val="000000"/>
          <w:sz w:val="26"/>
          <w:szCs w:val="26"/>
        </w:rPr>
        <w:t>n l</w:t>
      </w:r>
      <w:r>
        <w:rPr>
          <w:rFonts w:ascii="Times New Roman" w:hAnsi="Times New Roman" w:cs="Times New Roman"/>
          <w:color w:val="000000"/>
          <w:sz w:val="26"/>
          <w:szCs w:val="26"/>
        </w:rPr>
        <w:t>ớ</w:t>
      </w:r>
      <w:r>
        <w:rPr>
          <w:rFonts w:ascii="Times New Roman" w:hAnsi="Times New Roman" w:cs="Times New Roman"/>
          <w:color w:val="000000"/>
          <w:sz w:val="26"/>
          <w:szCs w:val="26"/>
        </w:rPr>
        <w:t>p trư</w:t>
      </w:r>
      <w:r>
        <w:rPr>
          <w:rFonts w:ascii="Times New Roman" w:hAnsi="Times New Roman" w:cs="Times New Roman"/>
          <w:color w:val="000000"/>
          <w:sz w:val="26"/>
          <w:szCs w:val="26"/>
        </w:rPr>
        <w:t>ở</w:t>
      </w:r>
      <w:r>
        <w:rPr>
          <w:rFonts w:ascii="Times New Roman" w:hAnsi="Times New Roman" w:cs="Times New Roman"/>
          <w:color w:val="000000"/>
          <w:sz w:val="26"/>
          <w:szCs w:val="26"/>
        </w:rPr>
        <w:t>ng chuy</w:t>
      </w:r>
      <w:r>
        <w:rPr>
          <w:rFonts w:ascii="Times New Roman" w:hAnsi="Times New Roman" w:cs="Times New Roman"/>
          <w:color w:val="000000"/>
          <w:sz w:val="26"/>
          <w:szCs w:val="26"/>
        </w:rPr>
        <w:t>ể</w:t>
      </w:r>
      <w:r>
        <w:rPr>
          <w:rFonts w:ascii="Times New Roman" w:hAnsi="Times New Roman" w:cs="Times New Roman"/>
          <w:color w:val="000000"/>
          <w:sz w:val="26"/>
          <w:szCs w:val="26"/>
        </w:rPr>
        <w:t>n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bCs/>
                <w:i/>
                <w:color w:val="000000"/>
                <w:sz w:val="26"/>
                <w:szCs w:val="26"/>
              </w:rPr>
            </m:ctrlPr>
          </m:fPr>
          <m:num>
            <m:r>
              <w:rPr>
                <w:rFonts w:ascii="Cambria Math" w:hAnsi="Cambria Math" w:cs="Times New Roman"/>
                <w:color w:val="000000"/>
                <w:sz w:val="26"/>
                <w:szCs w:val="26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/>
                <w:sz w:val="26"/>
                <w:szCs w:val="26"/>
              </w:rPr>
              <m:t>3</m:t>
            </m:r>
          </m:den>
        </m:f>
      </m:oMath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s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b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ạ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n 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ở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hàng m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ộ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t sang hàng hai, r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ồ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i l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ạ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i chuy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ể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n 6 b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ạ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n t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ừ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hàng hai sang hàng ba, lúc này s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b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ạ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n 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ở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m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ỗ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i hàng đ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ề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u b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ằ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ng nhau. H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ỏ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i lúc đ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ầ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u m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ỗ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i hàng có bao nhiêu b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ạ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n?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t>….………………………………………………………………………………………………………………………………………………………………………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Bài 12.</w:t>
      </w:r>
      <w:r>
        <w:rPr>
          <w:rFonts w:ascii="Times New Roman" w:hAnsi="Times New Roman" w:cs="Times New Roman"/>
          <w:color w:val="000000"/>
          <w:sz w:val="26"/>
          <w:szCs w:val="26"/>
        </w:rPr>
        <w:t>H</w:t>
      </w:r>
      <w:r>
        <w:rPr>
          <w:rFonts w:ascii="Times New Roman" w:hAnsi="Times New Roman" w:cs="Times New Roman"/>
          <w:color w:val="000000"/>
          <w:sz w:val="26"/>
          <w:szCs w:val="26"/>
        </w:rPr>
        <w:t>ồ</w:t>
      </w:r>
      <w:r>
        <w:rPr>
          <w:rFonts w:ascii="Times New Roman" w:hAnsi="Times New Roman" w:cs="Times New Roman"/>
          <w:color w:val="000000"/>
          <w:sz w:val="26"/>
          <w:szCs w:val="26"/>
        </w:rPr>
        <w:t>ng nghĩ ra m</w:t>
      </w:r>
      <w:r>
        <w:rPr>
          <w:rFonts w:ascii="Times New Roman" w:hAnsi="Times New Roman" w:cs="Times New Roman"/>
          <w:color w:val="000000"/>
          <w:sz w:val="26"/>
          <w:szCs w:val="26"/>
        </w:rPr>
        <w:t>ộ</w:t>
      </w:r>
      <w:r>
        <w:rPr>
          <w:rFonts w:ascii="Times New Roman" w:hAnsi="Times New Roman" w:cs="Times New Roman"/>
          <w:color w:val="000000"/>
          <w:sz w:val="26"/>
          <w:szCs w:val="26"/>
        </w:rPr>
        <w:t>t s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>. Bi</w:t>
      </w:r>
      <w:r>
        <w:rPr>
          <w:rFonts w:ascii="Times New Roman" w:hAnsi="Times New Roman" w:cs="Times New Roman"/>
          <w:color w:val="000000"/>
          <w:sz w:val="26"/>
          <w:szCs w:val="26"/>
        </w:rPr>
        <w:t>ế</w:t>
      </w:r>
      <w:r>
        <w:rPr>
          <w:rFonts w:ascii="Times New Roman" w:hAnsi="Times New Roman" w:cs="Times New Roman"/>
          <w:color w:val="000000"/>
          <w:sz w:val="26"/>
          <w:szCs w:val="26"/>
        </w:rPr>
        <w:t>t r</w:t>
      </w:r>
      <w:r>
        <w:rPr>
          <w:rFonts w:ascii="Times New Roman" w:hAnsi="Times New Roman" w:cs="Times New Roman"/>
          <w:color w:val="000000"/>
          <w:sz w:val="26"/>
          <w:szCs w:val="26"/>
        </w:rPr>
        <w:t>ằ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ng </w:t>
      </w:r>
      <m:oMath>
        <m:f>
          <m:fPr>
            <m:ctrlPr>
              <w:rPr>
                <w:rFonts w:ascii="Cambria Math" w:hAnsi="Cambria Math" w:cs="Times New Roman"/>
                <w:bCs/>
                <w:i/>
                <w:color w:val="000000"/>
                <w:sz w:val="26"/>
                <w:szCs w:val="26"/>
              </w:rPr>
            </m:ctrlPr>
          </m:fPr>
          <m:num>
            <m:r>
              <w:rPr>
                <w:rFonts w:ascii="Cambria Math" w:hAnsi="Cambria Math" w:cs="Times New Roman"/>
                <w:color w:val="000000"/>
                <w:sz w:val="26"/>
                <w:szCs w:val="26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/>
                <w:sz w:val="26"/>
                <w:szCs w:val="26"/>
              </w:rPr>
              <m:t>3</m:t>
            </m:r>
          </m:den>
        </m:f>
      </m:oMath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s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H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ồ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ng nghĩ g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ấ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p lên 3 l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ầ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n r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i l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ấ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y đi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bCs/>
                <w:i/>
                <w:color w:val="000000"/>
                <w:sz w:val="26"/>
                <w:szCs w:val="26"/>
              </w:rPr>
            </m:ctrlPr>
          </m:fPr>
          <m:num>
            <m:r>
              <w:rPr>
                <w:rFonts w:ascii="Cambria Math" w:hAnsi="Cambria Math" w:cs="Times New Roman"/>
                <w:color w:val="000000"/>
                <w:sz w:val="26"/>
                <w:szCs w:val="26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/>
                <w:sz w:val="26"/>
                <w:szCs w:val="26"/>
              </w:rPr>
              <m:t>5</m:t>
            </m:r>
          </m:den>
        </m:f>
      </m:oMath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k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ế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t qu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ả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thì đư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ợ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c 12. Tìm s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H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ồ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n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t>g nghĩ?</w:t>
      </w:r>
      <w:r>
        <w:rPr>
          <w:rFonts w:ascii="Times New Roman" w:hAnsi="Times New Roman" w:cs="Times New Roman"/>
          <w:bCs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</w:t>
      </w:r>
      <w:r>
        <w:rPr>
          <w:rFonts w:ascii="Times New Roman" w:hAnsi="Times New Roman" w:cs="Times New Roman"/>
          <w:color w:val="000000"/>
          <w:sz w:val="26"/>
          <w:szCs w:val="26"/>
        </w:rPr>
        <w:lastRenderedPageBreak/>
        <w:t>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Bài 13.</w:t>
      </w:r>
      <w:r>
        <w:rPr>
          <w:rFonts w:ascii="Times New Roman" w:hAnsi="Times New Roman" w:cs="Times New Roman"/>
          <w:color w:val="000000"/>
          <w:sz w:val="26"/>
          <w:szCs w:val="26"/>
        </w:rPr>
        <w:t>Tìm m</w:t>
      </w:r>
      <w:r>
        <w:rPr>
          <w:rFonts w:ascii="Times New Roman" w:hAnsi="Times New Roman" w:cs="Times New Roman"/>
          <w:color w:val="000000"/>
          <w:sz w:val="26"/>
          <w:szCs w:val="26"/>
        </w:rPr>
        <w:t>ộ</w:t>
      </w:r>
      <w:r>
        <w:rPr>
          <w:rFonts w:ascii="Times New Roman" w:hAnsi="Times New Roman" w:cs="Times New Roman"/>
          <w:color w:val="000000"/>
          <w:sz w:val="26"/>
          <w:szCs w:val="26"/>
        </w:rPr>
        <w:t>t s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bi</w:t>
      </w:r>
      <w:r>
        <w:rPr>
          <w:rFonts w:ascii="Times New Roman" w:hAnsi="Times New Roman" w:cs="Times New Roman"/>
          <w:color w:val="000000"/>
          <w:sz w:val="26"/>
          <w:szCs w:val="26"/>
        </w:rPr>
        <w:t>ế</w:t>
      </w:r>
      <w:r>
        <w:rPr>
          <w:rFonts w:ascii="Times New Roman" w:hAnsi="Times New Roman" w:cs="Times New Roman"/>
          <w:color w:val="000000"/>
          <w:sz w:val="26"/>
          <w:szCs w:val="26"/>
        </w:rPr>
        <w:t>t r</w:t>
      </w:r>
      <w:r>
        <w:rPr>
          <w:rFonts w:ascii="Times New Roman" w:hAnsi="Times New Roman" w:cs="Times New Roman"/>
          <w:color w:val="000000"/>
          <w:sz w:val="26"/>
          <w:szCs w:val="26"/>
        </w:rPr>
        <w:t>ằ</w:t>
      </w:r>
      <w:r>
        <w:rPr>
          <w:rFonts w:ascii="Times New Roman" w:hAnsi="Times New Roman" w:cs="Times New Roman"/>
          <w:color w:val="000000"/>
          <w:sz w:val="26"/>
          <w:szCs w:val="26"/>
        </w:rPr>
        <w:t>ng l</w:t>
      </w:r>
      <w:r>
        <w:rPr>
          <w:rFonts w:ascii="Times New Roman" w:hAnsi="Times New Roman" w:cs="Times New Roman"/>
          <w:color w:val="000000"/>
          <w:sz w:val="26"/>
          <w:szCs w:val="26"/>
        </w:rPr>
        <w:t>ấ</w:t>
      </w:r>
      <w:r>
        <w:rPr>
          <w:rFonts w:ascii="Times New Roman" w:hAnsi="Times New Roman" w:cs="Times New Roman"/>
          <w:color w:val="000000"/>
          <w:sz w:val="26"/>
          <w:szCs w:val="26"/>
        </w:rPr>
        <w:t>y 1008 chia cho 4 l</w:t>
      </w:r>
      <w:r>
        <w:rPr>
          <w:rFonts w:ascii="Times New Roman" w:hAnsi="Times New Roman" w:cs="Times New Roman"/>
          <w:color w:val="000000"/>
          <w:sz w:val="26"/>
          <w:szCs w:val="26"/>
        </w:rPr>
        <w:t>ầ</w:t>
      </w:r>
      <w:r>
        <w:rPr>
          <w:rFonts w:ascii="Times New Roman" w:hAnsi="Times New Roman" w:cs="Times New Roman"/>
          <w:color w:val="000000"/>
          <w:sz w:val="26"/>
          <w:szCs w:val="26"/>
        </w:rPr>
        <w:t>n thì s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đó đư</w:t>
      </w:r>
      <w:r>
        <w:rPr>
          <w:rFonts w:ascii="Times New Roman" w:hAnsi="Times New Roman" w:cs="Times New Roman"/>
          <w:color w:val="000000"/>
          <w:sz w:val="26"/>
          <w:szCs w:val="26"/>
        </w:rPr>
        <w:t>ợ</w:t>
      </w:r>
      <w:r>
        <w:rPr>
          <w:rFonts w:ascii="Times New Roman" w:hAnsi="Times New Roman" w:cs="Times New Roman"/>
          <w:color w:val="000000"/>
          <w:sz w:val="26"/>
          <w:szCs w:val="26"/>
        </w:rPr>
        <w:t>c thư</w:t>
      </w:r>
      <w:r>
        <w:rPr>
          <w:rFonts w:ascii="Times New Roman" w:hAnsi="Times New Roman" w:cs="Times New Roman"/>
          <w:color w:val="000000"/>
          <w:sz w:val="26"/>
          <w:szCs w:val="26"/>
        </w:rPr>
        <w:t>ờ</w:t>
      </w:r>
      <w:r>
        <w:rPr>
          <w:rFonts w:ascii="Times New Roman" w:hAnsi="Times New Roman" w:cs="Times New Roman"/>
          <w:color w:val="000000"/>
          <w:sz w:val="26"/>
          <w:szCs w:val="26"/>
        </w:rPr>
        <w:t>ng b</w:t>
      </w:r>
      <w:r>
        <w:rPr>
          <w:rFonts w:ascii="Times New Roman" w:hAnsi="Times New Roman" w:cs="Times New Roman"/>
          <w:color w:val="000000"/>
          <w:sz w:val="26"/>
          <w:szCs w:val="26"/>
        </w:rPr>
        <w:t>ằ</w:t>
      </w:r>
      <w:r>
        <w:rPr>
          <w:rFonts w:ascii="Times New Roman" w:hAnsi="Times New Roman" w:cs="Times New Roman"/>
          <w:color w:val="000000"/>
          <w:sz w:val="26"/>
          <w:szCs w:val="26"/>
        </w:rPr>
        <w:t>ng 7.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Bài 14.</w:t>
      </w:r>
      <w:r>
        <w:rPr>
          <w:rFonts w:ascii="Times New Roman" w:hAnsi="Times New Roman" w:cs="Times New Roman"/>
          <w:color w:val="000000"/>
          <w:sz w:val="26"/>
          <w:szCs w:val="26"/>
        </w:rPr>
        <w:t>S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540 thay đ</w:t>
      </w:r>
      <w:r>
        <w:rPr>
          <w:rFonts w:ascii="Times New Roman" w:hAnsi="Times New Roman" w:cs="Times New Roman"/>
          <w:color w:val="000000"/>
          <w:sz w:val="26"/>
          <w:szCs w:val="26"/>
        </w:rPr>
        <w:t>ổ</w:t>
      </w:r>
      <w:r>
        <w:rPr>
          <w:rFonts w:ascii="Times New Roman" w:hAnsi="Times New Roman" w:cs="Times New Roman"/>
          <w:color w:val="000000"/>
          <w:sz w:val="26"/>
          <w:szCs w:val="26"/>
        </w:rPr>
        <w:t>i như th</w:t>
      </w:r>
      <w:r>
        <w:rPr>
          <w:rFonts w:ascii="Times New Roman" w:hAnsi="Times New Roman" w:cs="Times New Roman"/>
          <w:color w:val="000000"/>
          <w:sz w:val="26"/>
          <w:szCs w:val="26"/>
        </w:rPr>
        <w:t>ế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nào n</w:t>
      </w:r>
      <w:r>
        <w:rPr>
          <w:rFonts w:ascii="Times New Roman" w:hAnsi="Times New Roman" w:cs="Times New Roman"/>
          <w:color w:val="000000"/>
          <w:sz w:val="26"/>
          <w:szCs w:val="26"/>
        </w:rPr>
        <w:t>ế</w:t>
      </w:r>
      <w:r>
        <w:rPr>
          <w:rFonts w:ascii="Times New Roman" w:hAnsi="Times New Roman" w:cs="Times New Roman"/>
          <w:color w:val="000000"/>
          <w:sz w:val="26"/>
          <w:szCs w:val="26"/>
        </w:rPr>
        <w:t>u :</w:t>
      </w:r>
    </w:p>
    <w:p w:rsidR="00361248" w:rsidRDefault="00641FFC">
      <w:pPr>
        <w:jc w:val="both"/>
        <w:rPr>
          <w:rFonts w:ascii="Times New Roman" w:hAnsi="Times New Roman" w:cs="Times New Roman"/>
          <w:color w:val="000000"/>
          <w:sz w:val="26"/>
          <w:szCs w:val="26"/>
          <w:lang w:val="fr-FR"/>
        </w:rPr>
      </w:pP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>a) Xoá b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>ỏ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 xml:space="preserve"> ch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>ữ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 xml:space="preserve"> s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 xml:space="preserve"> 0</w:t>
      </w:r>
    </w:p>
    <w:p w:rsidR="00361248" w:rsidRDefault="00641FFC">
      <w:pPr>
        <w:jc w:val="both"/>
        <w:rPr>
          <w:rFonts w:ascii="Times New Roman" w:hAnsi="Times New Roman" w:cs="Times New Roman"/>
          <w:color w:val="000000"/>
          <w:sz w:val="26"/>
          <w:szCs w:val="26"/>
          <w:lang w:val="fr-FR"/>
        </w:rPr>
      </w:pP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>b) Xoá b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>ỏ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 xml:space="preserve"> ch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>ữ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 xml:space="preserve"> s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 xml:space="preserve"> 5</w:t>
      </w:r>
    </w:p>
    <w:p w:rsidR="00361248" w:rsidRDefault="00641FFC">
      <w:pPr>
        <w:jc w:val="both"/>
        <w:rPr>
          <w:rFonts w:ascii="Times New Roman" w:hAnsi="Times New Roman" w:cs="Times New Roman"/>
          <w:color w:val="000000"/>
          <w:sz w:val="26"/>
          <w:szCs w:val="26"/>
          <w:lang w:val="fr-FR"/>
        </w:rPr>
      </w:pP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>c) Thay ch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>ữ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 xml:space="preserve"> s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 xml:space="preserve"> 4 b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>ở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>i ch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>ữ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 xml:space="preserve"> s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 xml:space="preserve"> 8</w:t>
      </w:r>
    </w:p>
    <w:p w:rsidR="00361248" w:rsidRDefault="00641FFC">
      <w:pPr>
        <w:spacing w:beforeLines="50" w:before="120" w:afterLines="50" w:after="1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>d)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</w:rPr>
        <w:t>Đ</w:t>
      </w:r>
      <w:r>
        <w:rPr>
          <w:rFonts w:ascii="Times New Roman" w:hAnsi="Times New Roman" w:cs="Times New Roman"/>
          <w:color w:val="000000"/>
          <w:sz w:val="26"/>
          <w:szCs w:val="26"/>
        </w:rPr>
        <w:t>ổ</w:t>
      </w:r>
      <w:r>
        <w:rPr>
          <w:rFonts w:ascii="Times New Roman" w:hAnsi="Times New Roman" w:cs="Times New Roman"/>
          <w:color w:val="000000"/>
          <w:sz w:val="26"/>
          <w:szCs w:val="26"/>
        </w:rPr>
        <w:t>i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 xml:space="preserve"> ch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>ữ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 xml:space="preserve"> s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 xml:space="preserve"> 4 và ch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>ữ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 xml:space="preserve"> s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t xml:space="preserve"> 0 cho nhau</w:t>
      </w:r>
      <w:r>
        <w:rPr>
          <w:rFonts w:ascii="Times New Roman" w:hAnsi="Times New Roman" w:cs="Times New Roman"/>
          <w:color w:val="000000"/>
          <w:sz w:val="26"/>
          <w:szCs w:val="26"/>
          <w:lang w:val="fr-FR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</w:t>
      </w:r>
      <w:r>
        <w:rPr>
          <w:rFonts w:ascii="Times New Roman" w:hAnsi="Times New Roman" w:cs="Times New Roman"/>
          <w:color w:val="000000"/>
          <w:sz w:val="26"/>
          <w:szCs w:val="26"/>
        </w:rPr>
        <w:t>……………………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Bài 15. </w:t>
      </w:r>
      <w:r>
        <w:rPr>
          <w:rFonts w:ascii="Times New Roman" w:hAnsi="Times New Roman" w:cs="Times New Roman"/>
          <w:color w:val="000000"/>
          <w:sz w:val="26"/>
          <w:szCs w:val="26"/>
        </w:rPr>
        <w:t>Tích c</w:t>
      </w:r>
      <w:r>
        <w:rPr>
          <w:rFonts w:ascii="Times New Roman" w:hAnsi="Times New Roman" w:cs="Times New Roman"/>
          <w:color w:val="000000"/>
          <w:sz w:val="26"/>
          <w:szCs w:val="26"/>
        </w:rPr>
        <w:t>ủ</w:t>
      </w:r>
      <w:r>
        <w:rPr>
          <w:rFonts w:ascii="Times New Roman" w:hAnsi="Times New Roman" w:cs="Times New Roman"/>
          <w:color w:val="000000"/>
          <w:sz w:val="26"/>
          <w:szCs w:val="26"/>
        </w:rPr>
        <w:t>a hai s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75 . B</w:t>
      </w:r>
      <w:r>
        <w:rPr>
          <w:rFonts w:ascii="Times New Roman" w:hAnsi="Times New Roman" w:cs="Times New Roman"/>
          <w:color w:val="000000"/>
          <w:sz w:val="26"/>
          <w:szCs w:val="26"/>
        </w:rPr>
        <w:t>ạ</w:t>
      </w:r>
      <w:r>
        <w:rPr>
          <w:rFonts w:ascii="Times New Roman" w:hAnsi="Times New Roman" w:cs="Times New Roman"/>
          <w:color w:val="000000"/>
          <w:sz w:val="26"/>
          <w:szCs w:val="26"/>
        </w:rPr>
        <w:t>n A vi</w:t>
      </w:r>
      <w:r>
        <w:rPr>
          <w:rFonts w:ascii="Times New Roman" w:hAnsi="Times New Roman" w:cs="Times New Roman"/>
          <w:color w:val="000000"/>
          <w:sz w:val="26"/>
          <w:szCs w:val="26"/>
        </w:rPr>
        <w:t>ế</w:t>
      </w:r>
      <w:r>
        <w:rPr>
          <w:rFonts w:ascii="Times New Roman" w:hAnsi="Times New Roman" w:cs="Times New Roman"/>
          <w:color w:val="000000"/>
          <w:sz w:val="26"/>
          <w:szCs w:val="26"/>
        </w:rPr>
        <w:t>t thêm ch</w:t>
      </w:r>
      <w:r>
        <w:rPr>
          <w:rFonts w:ascii="Times New Roman" w:hAnsi="Times New Roman" w:cs="Times New Roman"/>
          <w:color w:val="000000"/>
          <w:sz w:val="26"/>
          <w:szCs w:val="26"/>
        </w:rPr>
        <w:t>ữ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s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0 vào bên ph</w:t>
      </w:r>
      <w:r>
        <w:rPr>
          <w:rFonts w:ascii="Times New Roman" w:hAnsi="Times New Roman" w:cs="Times New Roman"/>
          <w:color w:val="000000"/>
          <w:sz w:val="26"/>
          <w:szCs w:val="26"/>
        </w:rPr>
        <w:t>ả</w:t>
      </w:r>
      <w:r>
        <w:rPr>
          <w:rFonts w:ascii="Times New Roman" w:hAnsi="Times New Roman" w:cs="Times New Roman"/>
          <w:color w:val="000000"/>
          <w:sz w:val="26"/>
          <w:szCs w:val="26"/>
        </w:rPr>
        <w:t>i th</w:t>
      </w:r>
      <w:r>
        <w:rPr>
          <w:rFonts w:ascii="Times New Roman" w:hAnsi="Times New Roman" w:cs="Times New Roman"/>
          <w:color w:val="000000"/>
          <w:sz w:val="26"/>
          <w:szCs w:val="26"/>
        </w:rPr>
        <w:t>ừ</w:t>
      </w:r>
      <w:r>
        <w:rPr>
          <w:rFonts w:ascii="Times New Roman" w:hAnsi="Times New Roman" w:cs="Times New Roman"/>
          <w:color w:val="000000"/>
          <w:sz w:val="26"/>
          <w:szCs w:val="26"/>
        </w:rPr>
        <w:t>a s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th</w:t>
      </w:r>
      <w:r>
        <w:rPr>
          <w:rFonts w:ascii="Times New Roman" w:hAnsi="Times New Roman" w:cs="Times New Roman"/>
          <w:color w:val="000000"/>
          <w:sz w:val="26"/>
          <w:szCs w:val="26"/>
        </w:rPr>
        <w:t>ứ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nh</w:t>
      </w:r>
      <w:r>
        <w:rPr>
          <w:rFonts w:ascii="Times New Roman" w:hAnsi="Times New Roman" w:cs="Times New Roman"/>
          <w:color w:val="000000"/>
          <w:sz w:val="26"/>
          <w:szCs w:val="26"/>
        </w:rPr>
        <w:t>ấ</w:t>
      </w:r>
      <w:r>
        <w:rPr>
          <w:rFonts w:ascii="Times New Roman" w:hAnsi="Times New Roman" w:cs="Times New Roman"/>
          <w:color w:val="000000"/>
          <w:sz w:val="26"/>
          <w:szCs w:val="26"/>
        </w:rPr>
        <w:t>t và gi</w:t>
      </w:r>
      <w:r>
        <w:rPr>
          <w:rFonts w:ascii="Times New Roman" w:hAnsi="Times New Roman" w:cs="Times New Roman"/>
          <w:color w:val="000000"/>
          <w:sz w:val="26"/>
          <w:szCs w:val="26"/>
        </w:rPr>
        <w:t>ữ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nguyên th</w:t>
      </w:r>
      <w:r>
        <w:rPr>
          <w:rFonts w:ascii="Times New Roman" w:hAnsi="Times New Roman" w:cs="Times New Roman"/>
          <w:color w:val="000000"/>
          <w:sz w:val="26"/>
          <w:szCs w:val="26"/>
        </w:rPr>
        <w:t>ừ</w:t>
      </w:r>
      <w:r>
        <w:rPr>
          <w:rFonts w:ascii="Times New Roman" w:hAnsi="Times New Roman" w:cs="Times New Roman"/>
          <w:color w:val="000000"/>
          <w:sz w:val="26"/>
          <w:szCs w:val="26"/>
        </w:rPr>
        <w:t>a s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th</w:t>
      </w:r>
      <w:r>
        <w:rPr>
          <w:rFonts w:ascii="Times New Roman" w:hAnsi="Times New Roman" w:cs="Times New Roman"/>
          <w:color w:val="000000"/>
          <w:sz w:val="26"/>
          <w:szCs w:val="26"/>
        </w:rPr>
        <w:t>ứ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hai r</w:t>
      </w:r>
      <w:r>
        <w:rPr>
          <w:rFonts w:ascii="Times New Roman" w:hAnsi="Times New Roman" w:cs="Times New Roman"/>
          <w:color w:val="000000"/>
          <w:sz w:val="26"/>
          <w:szCs w:val="26"/>
        </w:rPr>
        <w:t>ồ</w:t>
      </w:r>
      <w:r>
        <w:rPr>
          <w:rFonts w:ascii="Times New Roman" w:hAnsi="Times New Roman" w:cs="Times New Roman"/>
          <w:color w:val="000000"/>
          <w:sz w:val="26"/>
          <w:szCs w:val="26"/>
        </w:rPr>
        <w:t>i nhân 2 s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v</w:t>
      </w:r>
      <w:r>
        <w:rPr>
          <w:rFonts w:ascii="Times New Roman" w:hAnsi="Times New Roman" w:cs="Times New Roman"/>
          <w:color w:val="000000"/>
          <w:sz w:val="26"/>
          <w:szCs w:val="26"/>
        </w:rPr>
        <w:t>ớ</w:t>
      </w:r>
      <w:r>
        <w:rPr>
          <w:rFonts w:ascii="Times New Roman" w:hAnsi="Times New Roman" w:cs="Times New Roman"/>
          <w:color w:val="000000"/>
          <w:sz w:val="26"/>
          <w:szCs w:val="26"/>
        </w:rPr>
        <w:t>i nhau. H</w:t>
      </w:r>
      <w:r>
        <w:rPr>
          <w:rFonts w:ascii="Times New Roman" w:hAnsi="Times New Roman" w:cs="Times New Roman"/>
          <w:color w:val="000000"/>
          <w:sz w:val="26"/>
          <w:szCs w:val="26"/>
        </w:rPr>
        <w:t>ỏ</w:t>
      </w:r>
      <w:r>
        <w:rPr>
          <w:rFonts w:ascii="Times New Roman" w:hAnsi="Times New Roman" w:cs="Times New Roman"/>
          <w:color w:val="000000"/>
          <w:sz w:val="26"/>
          <w:szCs w:val="26"/>
        </w:rPr>
        <w:t>i tích m</w:t>
      </w:r>
      <w:r>
        <w:rPr>
          <w:rFonts w:ascii="Times New Roman" w:hAnsi="Times New Roman" w:cs="Times New Roman"/>
          <w:color w:val="000000"/>
          <w:sz w:val="26"/>
          <w:szCs w:val="26"/>
        </w:rPr>
        <w:t>ớ</w:t>
      </w:r>
      <w:r>
        <w:rPr>
          <w:rFonts w:ascii="Times New Roman" w:hAnsi="Times New Roman" w:cs="Times New Roman"/>
          <w:color w:val="000000"/>
          <w:sz w:val="26"/>
          <w:szCs w:val="26"/>
        </w:rPr>
        <w:t>i là bao nhiêu?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Bài </w:t>
      </w:r>
      <w:r>
        <w:rPr>
          <w:rFonts w:ascii="Times New Roman" w:hAnsi="Times New Roman" w:cs="Times New Roman"/>
          <w:b/>
          <w:bCs/>
          <w:sz w:val="26"/>
          <w:szCs w:val="26"/>
        </w:rPr>
        <w:t>1</w:t>
      </w:r>
      <w:r>
        <w:rPr>
          <w:rFonts w:ascii="Times New Roman" w:hAnsi="Times New Roman" w:cs="Times New Roman"/>
          <w:b/>
          <w:bCs/>
          <w:sz w:val="26"/>
          <w:szCs w:val="26"/>
        </w:rPr>
        <w:t>6.</w:t>
      </w:r>
      <w:r>
        <w:rPr>
          <w:rFonts w:ascii="Times New Roman" w:hAnsi="Times New Roman" w:cs="Times New Roman"/>
          <w:sz w:val="26"/>
          <w:szCs w:val="26"/>
        </w:rPr>
        <w:t xml:space="preserve"> M</w:t>
      </w:r>
      <w:r>
        <w:rPr>
          <w:rFonts w:ascii="Times New Roman" w:hAnsi="Times New Roman" w:cs="Times New Roman"/>
          <w:sz w:val="26"/>
          <w:szCs w:val="26"/>
        </w:rPr>
        <w:t>ộ</w:t>
      </w:r>
      <w:r>
        <w:rPr>
          <w:rFonts w:ascii="Times New Roman" w:hAnsi="Times New Roman" w:cs="Times New Roman"/>
          <w:sz w:val="26"/>
          <w:szCs w:val="26"/>
        </w:rPr>
        <w:t>t chi</w:t>
      </w:r>
      <w:r>
        <w:rPr>
          <w:rFonts w:ascii="Times New Roman" w:hAnsi="Times New Roman" w:cs="Times New Roman"/>
          <w:sz w:val="26"/>
          <w:szCs w:val="26"/>
        </w:rPr>
        <w:t>ế</w:t>
      </w:r>
      <w:r>
        <w:rPr>
          <w:rFonts w:ascii="Times New Roman" w:hAnsi="Times New Roman" w:cs="Times New Roman"/>
          <w:sz w:val="26"/>
          <w:szCs w:val="26"/>
        </w:rPr>
        <w:t>c c</w:t>
      </w:r>
      <w:r>
        <w:rPr>
          <w:rFonts w:ascii="Times New Roman" w:hAnsi="Times New Roman" w:cs="Times New Roman"/>
          <w:sz w:val="26"/>
          <w:szCs w:val="26"/>
        </w:rPr>
        <w:t>ầ</w:t>
      </w:r>
      <w:r>
        <w:rPr>
          <w:rFonts w:ascii="Times New Roman" w:hAnsi="Times New Roman" w:cs="Times New Roman"/>
          <w:sz w:val="26"/>
          <w:szCs w:val="26"/>
        </w:rPr>
        <w:t>u dài 100m g</w:t>
      </w:r>
      <w:r>
        <w:rPr>
          <w:rFonts w:ascii="Times New Roman" w:hAnsi="Times New Roman" w:cs="Times New Roman"/>
          <w:sz w:val="26"/>
          <w:szCs w:val="26"/>
        </w:rPr>
        <w:t>ồ</w:t>
      </w:r>
      <w:r>
        <w:rPr>
          <w:rFonts w:ascii="Times New Roman" w:hAnsi="Times New Roman" w:cs="Times New Roman"/>
          <w:sz w:val="26"/>
          <w:szCs w:val="26"/>
        </w:rPr>
        <w:t>m có 5 nh</w:t>
      </w:r>
      <w:r>
        <w:rPr>
          <w:rFonts w:ascii="Times New Roman" w:hAnsi="Times New Roman" w:cs="Times New Roman"/>
          <w:sz w:val="26"/>
          <w:szCs w:val="26"/>
        </w:rPr>
        <w:t>ị</w:t>
      </w:r>
      <w:r>
        <w:rPr>
          <w:rFonts w:ascii="Times New Roman" w:hAnsi="Times New Roman" w:cs="Times New Roman"/>
          <w:sz w:val="26"/>
          <w:szCs w:val="26"/>
        </w:rPr>
        <w:t>p. Trong đó 4 nh</w:t>
      </w:r>
      <w:r>
        <w:rPr>
          <w:rFonts w:ascii="Times New Roman" w:hAnsi="Times New Roman" w:cs="Times New Roman"/>
          <w:sz w:val="26"/>
          <w:szCs w:val="26"/>
        </w:rPr>
        <w:t>ị</w:t>
      </w:r>
      <w:r>
        <w:rPr>
          <w:rFonts w:ascii="Times New Roman" w:hAnsi="Times New Roman" w:cs="Times New Roman"/>
          <w:sz w:val="26"/>
          <w:szCs w:val="26"/>
        </w:rPr>
        <w:t>p dài b</w:t>
      </w:r>
      <w:r>
        <w:rPr>
          <w:rFonts w:ascii="Times New Roman" w:hAnsi="Times New Roman" w:cs="Times New Roman"/>
          <w:sz w:val="26"/>
          <w:szCs w:val="26"/>
        </w:rPr>
        <w:t>ằ</w:t>
      </w:r>
      <w:r>
        <w:rPr>
          <w:rFonts w:ascii="Times New Roman" w:hAnsi="Times New Roman" w:cs="Times New Roman"/>
          <w:sz w:val="26"/>
          <w:szCs w:val="26"/>
        </w:rPr>
        <w:t>ng nhau còn nh</w:t>
      </w:r>
      <w:r>
        <w:rPr>
          <w:rFonts w:ascii="Times New Roman" w:hAnsi="Times New Roman" w:cs="Times New Roman"/>
          <w:sz w:val="26"/>
          <w:szCs w:val="26"/>
        </w:rPr>
        <w:t>ị</w:t>
      </w:r>
      <w:r>
        <w:rPr>
          <w:rFonts w:ascii="Times New Roman" w:hAnsi="Times New Roman" w:cs="Times New Roman"/>
          <w:sz w:val="26"/>
          <w:szCs w:val="26"/>
        </w:rPr>
        <w:t>p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chính gi</w:t>
      </w:r>
      <w:r>
        <w:rPr>
          <w:rFonts w:ascii="Times New Roman" w:hAnsi="Times New Roman" w:cs="Times New Roman"/>
          <w:sz w:val="26"/>
          <w:szCs w:val="26"/>
        </w:rPr>
        <w:t>ữ</w:t>
      </w:r>
      <w:r>
        <w:rPr>
          <w:rFonts w:ascii="Times New Roman" w:hAnsi="Times New Roman" w:cs="Times New Roman"/>
          <w:sz w:val="26"/>
          <w:szCs w:val="26"/>
        </w:rPr>
        <w:t>a thì dài hơn m</w:t>
      </w:r>
      <w:r>
        <w:rPr>
          <w:rFonts w:ascii="Times New Roman" w:hAnsi="Times New Roman" w:cs="Times New Roman"/>
          <w:sz w:val="26"/>
          <w:szCs w:val="26"/>
        </w:rPr>
        <w:t>ỗ</w:t>
      </w:r>
      <w:r>
        <w:rPr>
          <w:rFonts w:ascii="Times New Roman" w:hAnsi="Times New Roman" w:cs="Times New Roman"/>
          <w:sz w:val="26"/>
          <w:szCs w:val="26"/>
        </w:rPr>
        <w:t>i nh</w:t>
      </w:r>
      <w:r>
        <w:rPr>
          <w:rFonts w:ascii="Times New Roman" w:hAnsi="Times New Roman" w:cs="Times New Roman"/>
          <w:sz w:val="26"/>
          <w:szCs w:val="26"/>
        </w:rPr>
        <w:t>ị</w:t>
      </w:r>
      <w:r>
        <w:rPr>
          <w:rFonts w:ascii="Times New Roman" w:hAnsi="Times New Roman" w:cs="Times New Roman"/>
          <w:sz w:val="26"/>
          <w:szCs w:val="26"/>
        </w:rPr>
        <w:t>p kia 10m. Tính nh</w:t>
      </w:r>
      <w:r>
        <w:rPr>
          <w:rFonts w:ascii="Times New Roman" w:hAnsi="Times New Roman" w:cs="Times New Roman"/>
          <w:sz w:val="26"/>
          <w:szCs w:val="26"/>
        </w:rPr>
        <w:t>ị</w:t>
      </w:r>
      <w:r>
        <w:rPr>
          <w:rFonts w:ascii="Times New Roman" w:hAnsi="Times New Roman" w:cs="Times New Roman"/>
          <w:sz w:val="26"/>
          <w:szCs w:val="26"/>
        </w:rPr>
        <w:t>p chính gi</w:t>
      </w:r>
      <w:r>
        <w:rPr>
          <w:rFonts w:ascii="Times New Roman" w:hAnsi="Times New Roman" w:cs="Times New Roman"/>
          <w:sz w:val="26"/>
          <w:szCs w:val="26"/>
        </w:rPr>
        <w:t>ữ</w:t>
      </w:r>
      <w:r>
        <w:rPr>
          <w:rFonts w:ascii="Times New Roman" w:hAnsi="Times New Roman" w:cs="Times New Roman"/>
          <w:sz w:val="26"/>
          <w:szCs w:val="26"/>
        </w:rPr>
        <w:t>a?</w:t>
      </w:r>
      <w:r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t>….…………………………………………………………</w:t>
      </w:r>
      <w:r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</w:p>
    <w:p w:rsidR="00361248" w:rsidRDefault="00641F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Bài 17.</w:t>
      </w:r>
      <w:r>
        <w:rPr>
          <w:rFonts w:ascii="Times New Roman" w:hAnsi="Times New Roman" w:cs="Times New Roman"/>
          <w:color w:val="000000"/>
          <w:sz w:val="26"/>
          <w:szCs w:val="26"/>
        </w:rPr>
        <w:t>Có 3 t</w:t>
      </w:r>
      <w:r>
        <w:rPr>
          <w:rFonts w:ascii="Times New Roman" w:hAnsi="Times New Roman" w:cs="Times New Roman"/>
          <w:color w:val="000000"/>
          <w:sz w:val="26"/>
          <w:szCs w:val="26"/>
        </w:rPr>
        <w:t>ổ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tr</w:t>
      </w:r>
      <w:r>
        <w:rPr>
          <w:rFonts w:ascii="Times New Roman" w:hAnsi="Times New Roman" w:cs="Times New Roman"/>
          <w:color w:val="000000"/>
          <w:sz w:val="26"/>
          <w:szCs w:val="26"/>
        </w:rPr>
        <w:t>ồ</w:t>
      </w:r>
      <w:r>
        <w:rPr>
          <w:rFonts w:ascii="Times New Roman" w:hAnsi="Times New Roman" w:cs="Times New Roman"/>
          <w:color w:val="000000"/>
          <w:sz w:val="26"/>
          <w:szCs w:val="26"/>
        </w:rPr>
        <w:t>ng r</w:t>
      </w:r>
      <w:r>
        <w:rPr>
          <w:rFonts w:ascii="Times New Roman" w:hAnsi="Times New Roman" w:cs="Times New Roman"/>
          <w:color w:val="000000"/>
          <w:sz w:val="26"/>
          <w:szCs w:val="26"/>
        </w:rPr>
        <w:t>ừ</w:t>
      </w:r>
      <w:r>
        <w:rPr>
          <w:rFonts w:ascii="Times New Roman" w:hAnsi="Times New Roman" w:cs="Times New Roman"/>
          <w:color w:val="000000"/>
          <w:sz w:val="26"/>
          <w:szCs w:val="26"/>
        </w:rPr>
        <w:t>ng tr</w:t>
      </w:r>
      <w:r>
        <w:rPr>
          <w:rFonts w:ascii="Times New Roman" w:hAnsi="Times New Roman" w:cs="Times New Roman"/>
          <w:color w:val="000000"/>
          <w:sz w:val="26"/>
          <w:szCs w:val="26"/>
        </w:rPr>
        <w:t>ồ</w:t>
      </w:r>
      <w:r>
        <w:rPr>
          <w:rFonts w:ascii="Times New Roman" w:hAnsi="Times New Roman" w:cs="Times New Roman"/>
          <w:color w:val="000000"/>
          <w:sz w:val="26"/>
          <w:szCs w:val="26"/>
        </w:rPr>
        <w:t>ng đư</w:t>
      </w:r>
      <w:r>
        <w:rPr>
          <w:rFonts w:ascii="Times New Roman" w:hAnsi="Times New Roman" w:cs="Times New Roman"/>
          <w:color w:val="000000"/>
          <w:sz w:val="26"/>
          <w:szCs w:val="26"/>
        </w:rPr>
        <w:t>ợ</w:t>
      </w:r>
      <w:r>
        <w:rPr>
          <w:rFonts w:ascii="Times New Roman" w:hAnsi="Times New Roman" w:cs="Times New Roman"/>
          <w:color w:val="000000"/>
          <w:sz w:val="26"/>
          <w:szCs w:val="26"/>
        </w:rPr>
        <w:t>c 216 cây b</w:t>
      </w:r>
      <w:r>
        <w:rPr>
          <w:rFonts w:ascii="Times New Roman" w:hAnsi="Times New Roman" w:cs="Times New Roman"/>
          <w:color w:val="000000"/>
          <w:sz w:val="26"/>
          <w:szCs w:val="26"/>
        </w:rPr>
        <w:t>ạ</w:t>
      </w:r>
      <w:r>
        <w:rPr>
          <w:rFonts w:ascii="Times New Roman" w:hAnsi="Times New Roman" w:cs="Times New Roman"/>
          <w:color w:val="000000"/>
          <w:sz w:val="26"/>
          <w:szCs w:val="26"/>
        </w:rPr>
        <w:t>ch đàn, c</w:t>
      </w:r>
      <w:r>
        <w:rPr>
          <w:rFonts w:ascii="Times New Roman" w:hAnsi="Times New Roman" w:cs="Times New Roman"/>
          <w:color w:val="000000"/>
          <w:sz w:val="26"/>
          <w:szCs w:val="26"/>
        </w:rPr>
        <w:t>ứ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t</w:t>
      </w:r>
      <w:r>
        <w:rPr>
          <w:rFonts w:ascii="Times New Roman" w:hAnsi="Times New Roman" w:cs="Times New Roman"/>
          <w:color w:val="000000"/>
          <w:sz w:val="26"/>
          <w:szCs w:val="26"/>
        </w:rPr>
        <w:t>ổ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m</w:t>
      </w:r>
      <w:r>
        <w:rPr>
          <w:rFonts w:ascii="Times New Roman" w:hAnsi="Times New Roman" w:cs="Times New Roman"/>
          <w:color w:val="000000"/>
          <w:sz w:val="26"/>
          <w:szCs w:val="26"/>
        </w:rPr>
        <w:t>ộ</w:t>
      </w:r>
      <w:r>
        <w:rPr>
          <w:rFonts w:ascii="Times New Roman" w:hAnsi="Times New Roman" w:cs="Times New Roman"/>
          <w:color w:val="000000"/>
          <w:sz w:val="26"/>
          <w:szCs w:val="26"/>
        </w:rPr>
        <w:t>t tr</w:t>
      </w:r>
      <w:r>
        <w:rPr>
          <w:rFonts w:ascii="Times New Roman" w:hAnsi="Times New Roman" w:cs="Times New Roman"/>
          <w:color w:val="000000"/>
          <w:sz w:val="26"/>
          <w:szCs w:val="26"/>
        </w:rPr>
        <w:t>ồ</w:t>
      </w:r>
      <w:r>
        <w:rPr>
          <w:rFonts w:ascii="Times New Roman" w:hAnsi="Times New Roman" w:cs="Times New Roman"/>
          <w:color w:val="000000"/>
          <w:sz w:val="26"/>
          <w:szCs w:val="26"/>
        </w:rPr>
        <w:t>ng đư</w:t>
      </w:r>
      <w:r>
        <w:rPr>
          <w:rFonts w:ascii="Times New Roman" w:hAnsi="Times New Roman" w:cs="Times New Roman"/>
          <w:color w:val="000000"/>
          <w:sz w:val="26"/>
          <w:szCs w:val="26"/>
        </w:rPr>
        <w:t>ợ</w:t>
      </w:r>
      <w:r>
        <w:rPr>
          <w:rFonts w:ascii="Times New Roman" w:hAnsi="Times New Roman" w:cs="Times New Roman"/>
          <w:color w:val="000000"/>
          <w:sz w:val="26"/>
          <w:szCs w:val="26"/>
        </w:rPr>
        <w:t>c 1cây, thì t</w:t>
      </w:r>
      <w:r>
        <w:rPr>
          <w:rFonts w:ascii="Times New Roman" w:hAnsi="Times New Roman" w:cs="Times New Roman"/>
          <w:color w:val="000000"/>
          <w:sz w:val="26"/>
          <w:szCs w:val="26"/>
        </w:rPr>
        <w:t>ổ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hai tr</w:t>
      </w:r>
      <w:r>
        <w:rPr>
          <w:rFonts w:ascii="Times New Roman" w:hAnsi="Times New Roman" w:cs="Times New Roman"/>
          <w:color w:val="000000"/>
          <w:sz w:val="26"/>
          <w:szCs w:val="26"/>
        </w:rPr>
        <w:t>ồ</w:t>
      </w:r>
      <w:r>
        <w:rPr>
          <w:rFonts w:ascii="Times New Roman" w:hAnsi="Times New Roman" w:cs="Times New Roman"/>
          <w:color w:val="000000"/>
          <w:sz w:val="26"/>
          <w:szCs w:val="26"/>
        </w:rPr>
        <w:t>ng đư</w:t>
      </w:r>
      <w:r>
        <w:rPr>
          <w:rFonts w:ascii="Times New Roman" w:hAnsi="Times New Roman" w:cs="Times New Roman"/>
          <w:color w:val="000000"/>
          <w:sz w:val="26"/>
          <w:szCs w:val="26"/>
        </w:rPr>
        <w:t>ợ</w:t>
      </w:r>
      <w:r>
        <w:rPr>
          <w:rFonts w:ascii="Times New Roman" w:hAnsi="Times New Roman" w:cs="Times New Roman"/>
          <w:color w:val="000000"/>
          <w:sz w:val="26"/>
          <w:szCs w:val="26"/>
        </w:rPr>
        <w:t>c 2 cây, c</w:t>
      </w:r>
      <w:r>
        <w:rPr>
          <w:rFonts w:ascii="Times New Roman" w:hAnsi="Times New Roman" w:cs="Times New Roman"/>
          <w:color w:val="000000"/>
          <w:sz w:val="26"/>
          <w:szCs w:val="26"/>
        </w:rPr>
        <w:t>ứ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t</w:t>
      </w:r>
      <w:r>
        <w:rPr>
          <w:rFonts w:ascii="Times New Roman" w:hAnsi="Times New Roman" w:cs="Times New Roman"/>
          <w:color w:val="000000"/>
          <w:sz w:val="26"/>
          <w:szCs w:val="26"/>
        </w:rPr>
        <w:t>ổ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ba tr</w:t>
      </w:r>
      <w:r>
        <w:rPr>
          <w:rFonts w:ascii="Times New Roman" w:hAnsi="Times New Roman" w:cs="Times New Roman"/>
          <w:color w:val="000000"/>
          <w:sz w:val="26"/>
          <w:szCs w:val="26"/>
        </w:rPr>
        <w:t>ồ</w:t>
      </w:r>
      <w:r>
        <w:rPr>
          <w:rFonts w:ascii="Times New Roman" w:hAnsi="Times New Roman" w:cs="Times New Roman"/>
          <w:color w:val="000000"/>
          <w:sz w:val="26"/>
          <w:szCs w:val="26"/>
        </w:rPr>
        <w:t>ng đư</w:t>
      </w:r>
      <w:r>
        <w:rPr>
          <w:rFonts w:ascii="Times New Roman" w:hAnsi="Times New Roman" w:cs="Times New Roman"/>
          <w:color w:val="000000"/>
          <w:sz w:val="26"/>
          <w:szCs w:val="26"/>
        </w:rPr>
        <w:t>ợ</w:t>
      </w:r>
      <w:r>
        <w:rPr>
          <w:rFonts w:ascii="Times New Roman" w:hAnsi="Times New Roman" w:cs="Times New Roman"/>
          <w:color w:val="000000"/>
          <w:sz w:val="26"/>
          <w:szCs w:val="26"/>
        </w:rPr>
        <w:t>c 6 cây thì t</w:t>
      </w:r>
      <w:r>
        <w:rPr>
          <w:rFonts w:ascii="Times New Roman" w:hAnsi="Times New Roman" w:cs="Times New Roman"/>
          <w:color w:val="000000"/>
          <w:sz w:val="26"/>
          <w:szCs w:val="26"/>
        </w:rPr>
        <w:t>ổ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hai tr</w:t>
      </w:r>
      <w:r>
        <w:rPr>
          <w:rFonts w:ascii="Times New Roman" w:hAnsi="Times New Roman" w:cs="Times New Roman"/>
          <w:color w:val="000000"/>
          <w:sz w:val="26"/>
          <w:szCs w:val="26"/>
        </w:rPr>
        <w:t>ồ</w:t>
      </w:r>
      <w:r>
        <w:rPr>
          <w:rFonts w:ascii="Times New Roman" w:hAnsi="Times New Roman" w:cs="Times New Roman"/>
          <w:color w:val="000000"/>
          <w:sz w:val="26"/>
          <w:szCs w:val="26"/>
        </w:rPr>
        <w:t>ng đư</w:t>
      </w:r>
      <w:r>
        <w:rPr>
          <w:rFonts w:ascii="Times New Roman" w:hAnsi="Times New Roman" w:cs="Times New Roman"/>
          <w:color w:val="000000"/>
          <w:sz w:val="26"/>
          <w:szCs w:val="26"/>
        </w:rPr>
        <w:t>ợ</w:t>
      </w:r>
      <w:r>
        <w:rPr>
          <w:rFonts w:ascii="Times New Roman" w:hAnsi="Times New Roman" w:cs="Times New Roman"/>
          <w:color w:val="000000"/>
          <w:sz w:val="26"/>
          <w:szCs w:val="26"/>
        </w:rPr>
        <w:t>c 2 cây. H</w:t>
      </w:r>
      <w:r>
        <w:rPr>
          <w:rFonts w:ascii="Times New Roman" w:hAnsi="Times New Roman" w:cs="Times New Roman"/>
          <w:color w:val="000000"/>
          <w:sz w:val="26"/>
          <w:szCs w:val="26"/>
        </w:rPr>
        <w:t>ỏ</w:t>
      </w:r>
      <w:r>
        <w:rPr>
          <w:rFonts w:ascii="Times New Roman" w:hAnsi="Times New Roman" w:cs="Times New Roman"/>
          <w:color w:val="000000"/>
          <w:sz w:val="26"/>
          <w:szCs w:val="26"/>
        </w:rPr>
        <w:t>i m</w:t>
      </w:r>
      <w:r>
        <w:rPr>
          <w:rFonts w:ascii="Times New Roman" w:hAnsi="Times New Roman" w:cs="Times New Roman"/>
          <w:color w:val="000000"/>
          <w:sz w:val="26"/>
          <w:szCs w:val="26"/>
        </w:rPr>
        <w:t>ỗ</w:t>
      </w:r>
      <w:r>
        <w:rPr>
          <w:rFonts w:ascii="Times New Roman" w:hAnsi="Times New Roman" w:cs="Times New Roman"/>
          <w:color w:val="000000"/>
          <w:sz w:val="26"/>
          <w:szCs w:val="26"/>
        </w:rPr>
        <w:t>i t</w:t>
      </w:r>
      <w:r>
        <w:rPr>
          <w:rFonts w:ascii="Times New Roman" w:hAnsi="Times New Roman" w:cs="Times New Roman"/>
          <w:color w:val="000000"/>
          <w:sz w:val="26"/>
          <w:szCs w:val="26"/>
        </w:rPr>
        <w:t>ổ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tr</w:t>
      </w:r>
      <w:r>
        <w:rPr>
          <w:rFonts w:ascii="Times New Roman" w:hAnsi="Times New Roman" w:cs="Times New Roman"/>
          <w:color w:val="000000"/>
          <w:sz w:val="26"/>
          <w:szCs w:val="26"/>
        </w:rPr>
        <w:t>ồ</w:t>
      </w:r>
      <w:r>
        <w:rPr>
          <w:rFonts w:ascii="Times New Roman" w:hAnsi="Times New Roman" w:cs="Times New Roman"/>
          <w:color w:val="000000"/>
          <w:sz w:val="26"/>
          <w:szCs w:val="26"/>
        </w:rPr>
        <w:t>ng đư</w:t>
      </w:r>
      <w:r>
        <w:rPr>
          <w:rFonts w:ascii="Times New Roman" w:hAnsi="Times New Roman" w:cs="Times New Roman"/>
          <w:color w:val="000000"/>
          <w:sz w:val="26"/>
          <w:szCs w:val="26"/>
        </w:rPr>
        <w:t>ợ</w:t>
      </w:r>
      <w:r>
        <w:rPr>
          <w:rFonts w:ascii="Times New Roman" w:hAnsi="Times New Roman" w:cs="Times New Roman"/>
          <w:color w:val="000000"/>
          <w:sz w:val="26"/>
          <w:szCs w:val="26"/>
        </w:rPr>
        <w:t>c bao nhiêu cây ?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Bài 18. </w:t>
      </w:r>
      <w:r>
        <w:rPr>
          <w:rFonts w:ascii="Times New Roman" w:hAnsi="Times New Roman" w:cs="Times New Roman"/>
          <w:color w:val="000000"/>
          <w:sz w:val="26"/>
          <w:szCs w:val="26"/>
        </w:rPr>
        <w:t>Ngày 6 tháng 7 là th</w:t>
      </w:r>
      <w:r>
        <w:rPr>
          <w:rFonts w:ascii="Times New Roman" w:hAnsi="Times New Roman" w:cs="Times New Roman"/>
          <w:color w:val="000000"/>
          <w:sz w:val="26"/>
          <w:szCs w:val="26"/>
        </w:rPr>
        <w:t>ứ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ba. H</w:t>
      </w:r>
      <w:r>
        <w:rPr>
          <w:rFonts w:ascii="Times New Roman" w:hAnsi="Times New Roman" w:cs="Times New Roman"/>
          <w:color w:val="000000"/>
          <w:sz w:val="26"/>
          <w:szCs w:val="26"/>
        </w:rPr>
        <w:t>ỏ</w:t>
      </w:r>
      <w:r>
        <w:rPr>
          <w:rFonts w:ascii="Times New Roman" w:hAnsi="Times New Roman" w:cs="Times New Roman"/>
          <w:color w:val="000000"/>
          <w:sz w:val="26"/>
          <w:szCs w:val="26"/>
        </w:rPr>
        <w:t>i ngày 5 tháng 9 cùng năm đó là th</w:t>
      </w:r>
      <w:r>
        <w:rPr>
          <w:rFonts w:ascii="Times New Roman" w:hAnsi="Times New Roman" w:cs="Times New Roman"/>
          <w:color w:val="000000"/>
          <w:sz w:val="26"/>
          <w:szCs w:val="26"/>
        </w:rPr>
        <w:t>ứ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m</w:t>
      </w:r>
      <w:r>
        <w:rPr>
          <w:rFonts w:ascii="Times New Roman" w:hAnsi="Times New Roman" w:cs="Times New Roman"/>
          <w:color w:val="000000"/>
          <w:sz w:val="26"/>
          <w:szCs w:val="26"/>
        </w:rPr>
        <w:t>ấ</w:t>
      </w:r>
      <w:r>
        <w:rPr>
          <w:rFonts w:ascii="Times New Roman" w:hAnsi="Times New Roman" w:cs="Times New Roman"/>
          <w:color w:val="000000"/>
          <w:sz w:val="26"/>
          <w:szCs w:val="26"/>
        </w:rPr>
        <w:t>y?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Bài 19.</w:t>
      </w:r>
      <w:r>
        <w:rPr>
          <w:rFonts w:ascii="Times New Roman" w:hAnsi="Times New Roman" w:cs="Times New Roman"/>
          <w:color w:val="000000"/>
          <w:sz w:val="26"/>
          <w:szCs w:val="26"/>
        </w:rPr>
        <w:t>Ngày m</w:t>
      </w:r>
      <w:r>
        <w:rPr>
          <w:rFonts w:ascii="Times New Roman" w:hAnsi="Times New Roman" w:cs="Times New Roman"/>
          <w:color w:val="000000"/>
          <w:sz w:val="26"/>
          <w:szCs w:val="26"/>
        </w:rPr>
        <w:t>ồ</w:t>
      </w:r>
      <w:r>
        <w:rPr>
          <w:rFonts w:ascii="Times New Roman" w:hAnsi="Times New Roman" w:cs="Times New Roman"/>
          <w:color w:val="000000"/>
          <w:sz w:val="26"/>
          <w:szCs w:val="26"/>
        </w:rPr>
        <w:t>ng 1 c</w:t>
      </w:r>
      <w:r>
        <w:rPr>
          <w:rFonts w:ascii="Times New Roman" w:hAnsi="Times New Roman" w:cs="Times New Roman"/>
          <w:color w:val="000000"/>
          <w:sz w:val="26"/>
          <w:szCs w:val="26"/>
        </w:rPr>
        <w:t>ủ</w:t>
      </w:r>
      <w:r>
        <w:rPr>
          <w:rFonts w:ascii="Times New Roman" w:hAnsi="Times New Roman" w:cs="Times New Roman"/>
          <w:color w:val="000000"/>
          <w:sz w:val="26"/>
          <w:szCs w:val="26"/>
        </w:rPr>
        <w:t>a m</w:t>
      </w:r>
      <w:r>
        <w:rPr>
          <w:rFonts w:ascii="Times New Roman" w:hAnsi="Times New Roman" w:cs="Times New Roman"/>
          <w:color w:val="000000"/>
          <w:sz w:val="26"/>
          <w:szCs w:val="26"/>
        </w:rPr>
        <w:t>ộ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t tháng nào đó rơi vào ngày </w:t>
      </w:r>
      <w:r>
        <w:rPr>
          <w:rFonts w:ascii="Times New Roman" w:hAnsi="Times New Roman" w:cs="Times New Roman"/>
          <w:color w:val="000000"/>
          <w:sz w:val="26"/>
          <w:szCs w:val="26"/>
        </w:rPr>
        <w:t>ch</w:t>
      </w:r>
      <w:r>
        <w:rPr>
          <w:rFonts w:ascii="Times New Roman" w:hAnsi="Times New Roman" w:cs="Times New Roman"/>
          <w:color w:val="000000"/>
          <w:sz w:val="26"/>
          <w:szCs w:val="26"/>
        </w:rPr>
        <w:t>ủ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nh</w:t>
      </w:r>
      <w:r>
        <w:rPr>
          <w:rFonts w:ascii="Times New Roman" w:hAnsi="Times New Roman" w:cs="Times New Roman"/>
          <w:color w:val="000000"/>
          <w:sz w:val="26"/>
          <w:szCs w:val="26"/>
        </w:rPr>
        <w:t>ậ</w:t>
      </w:r>
      <w:r>
        <w:rPr>
          <w:rFonts w:ascii="Times New Roman" w:hAnsi="Times New Roman" w:cs="Times New Roman"/>
          <w:color w:val="000000"/>
          <w:sz w:val="26"/>
          <w:szCs w:val="26"/>
        </w:rPr>
        <w:t>t. H</w:t>
      </w:r>
      <w:r>
        <w:rPr>
          <w:rFonts w:ascii="Times New Roman" w:hAnsi="Times New Roman" w:cs="Times New Roman"/>
          <w:color w:val="000000"/>
          <w:sz w:val="26"/>
          <w:szCs w:val="26"/>
        </w:rPr>
        <w:t>ỏ</w:t>
      </w:r>
      <w:r>
        <w:rPr>
          <w:rFonts w:ascii="Times New Roman" w:hAnsi="Times New Roman" w:cs="Times New Roman"/>
          <w:color w:val="000000"/>
          <w:sz w:val="26"/>
          <w:szCs w:val="26"/>
        </w:rPr>
        <w:t>i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a) Các ngày ch</w:t>
      </w:r>
      <w:r>
        <w:rPr>
          <w:rFonts w:ascii="Times New Roman" w:hAnsi="Times New Roman" w:cs="Times New Roman"/>
          <w:color w:val="000000"/>
          <w:sz w:val="26"/>
          <w:szCs w:val="26"/>
        </w:rPr>
        <w:t>ủ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nh</w:t>
      </w:r>
      <w:r>
        <w:rPr>
          <w:rFonts w:ascii="Times New Roman" w:hAnsi="Times New Roman" w:cs="Times New Roman"/>
          <w:color w:val="000000"/>
          <w:sz w:val="26"/>
          <w:szCs w:val="26"/>
        </w:rPr>
        <w:t>ậ</w:t>
      </w:r>
      <w:r>
        <w:rPr>
          <w:rFonts w:ascii="Times New Roman" w:hAnsi="Times New Roman" w:cs="Times New Roman"/>
          <w:color w:val="000000"/>
          <w:sz w:val="26"/>
          <w:szCs w:val="26"/>
        </w:rPr>
        <w:t>t ti</w:t>
      </w:r>
      <w:r>
        <w:rPr>
          <w:rFonts w:ascii="Times New Roman" w:hAnsi="Times New Roman" w:cs="Times New Roman"/>
          <w:color w:val="000000"/>
          <w:sz w:val="26"/>
          <w:szCs w:val="26"/>
        </w:rPr>
        <w:t>ế</w:t>
      </w:r>
      <w:r>
        <w:rPr>
          <w:rFonts w:ascii="Times New Roman" w:hAnsi="Times New Roman" w:cs="Times New Roman"/>
          <w:color w:val="000000"/>
          <w:sz w:val="26"/>
          <w:szCs w:val="26"/>
        </w:rPr>
        <w:t>p theo là ng</w:t>
      </w:r>
      <w:r>
        <w:rPr>
          <w:rFonts w:ascii="Times New Roman" w:hAnsi="Times New Roman" w:cs="Times New Roman"/>
          <w:color w:val="000000"/>
          <w:sz w:val="26"/>
          <w:szCs w:val="26"/>
        </w:rPr>
        <w:t>ừ</w:t>
      </w:r>
      <w:r>
        <w:rPr>
          <w:rFonts w:ascii="Times New Roman" w:hAnsi="Times New Roman" w:cs="Times New Roman"/>
          <w:color w:val="000000"/>
          <w:sz w:val="26"/>
          <w:szCs w:val="26"/>
        </w:rPr>
        <w:t>ng ngày nào trong tháng?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b) Ngày cu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>i tháng (31) là ngày th</w:t>
      </w:r>
      <w:r>
        <w:rPr>
          <w:rFonts w:ascii="Times New Roman" w:hAnsi="Times New Roman" w:cs="Times New Roman"/>
          <w:color w:val="000000"/>
          <w:sz w:val="26"/>
          <w:szCs w:val="26"/>
        </w:rPr>
        <w:t>ứ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m</w:t>
      </w:r>
      <w:r>
        <w:rPr>
          <w:rFonts w:ascii="Times New Roman" w:hAnsi="Times New Roman" w:cs="Times New Roman"/>
          <w:color w:val="000000"/>
          <w:sz w:val="26"/>
          <w:szCs w:val="26"/>
        </w:rPr>
        <w:t>ấ</w:t>
      </w:r>
      <w:r>
        <w:rPr>
          <w:rFonts w:ascii="Times New Roman" w:hAnsi="Times New Roman" w:cs="Times New Roman"/>
          <w:color w:val="000000"/>
          <w:sz w:val="26"/>
          <w:szCs w:val="26"/>
        </w:rPr>
        <w:t>y trong tu</w:t>
      </w:r>
      <w:r>
        <w:rPr>
          <w:rFonts w:ascii="Times New Roman" w:hAnsi="Times New Roman" w:cs="Times New Roman"/>
          <w:color w:val="000000"/>
          <w:sz w:val="26"/>
          <w:szCs w:val="26"/>
        </w:rPr>
        <w:t>ầ</w:t>
      </w:r>
      <w:r>
        <w:rPr>
          <w:rFonts w:ascii="Times New Roman" w:hAnsi="Times New Roman" w:cs="Times New Roman"/>
          <w:color w:val="000000"/>
          <w:sz w:val="26"/>
          <w:szCs w:val="26"/>
        </w:rPr>
        <w:t>n?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Bài 20.</w:t>
      </w:r>
      <w:r>
        <w:rPr>
          <w:rFonts w:ascii="Times New Roman" w:hAnsi="Times New Roman" w:cs="Times New Roman"/>
          <w:color w:val="000000"/>
          <w:sz w:val="26"/>
          <w:szCs w:val="26"/>
        </w:rPr>
        <w:t>T</w:t>
      </w:r>
      <w:r>
        <w:rPr>
          <w:rFonts w:ascii="Times New Roman" w:hAnsi="Times New Roman" w:cs="Times New Roman"/>
          <w:color w:val="000000"/>
          <w:sz w:val="26"/>
          <w:szCs w:val="26"/>
        </w:rPr>
        <w:t>ổ</w:t>
      </w:r>
      <w:r>
        <w:rPr>
          <w:rFonts w:ascii="Times New Roman" w:hAnsi="Times New Roman" w:cs="Times New Roman"/>
          <w:color w:val="000000"/>
          <w:sz w:val="26"/>
          <w:szCs w:val="26"/>
        </w:rPr>
        <w:t>ng s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tu</w:t>
      </w:r>
      <w:r>
        <w:rPr>
          <w:rFonts w:ascii="Times New Roman" w:hAnsi="Times New Roman" w:cs="Times New Roman"/>
          <w:color w:val="000000"/>
          <w:sz w:val="26"/>
          <w:szCs w:val="26"/>
        </w:rPr>
        <w:t>ổ</w:t>
      </w:r>
      <w:r>
        <w:rPr>
          <w:rFonts w:ascii="Times New Roman" w:hAnsi="Times New Roman" w:cs="Times New Roman"/>
          <w:color w:val="000000"/>
          <w:sz w:val="26"/>
          <w:szCs w:val="26"/>
        </w:rPr>
        <w:t>i c</w:t>
      </w:r>
      <w:r>
        <w:rPr>
          <w:rFonts w:ascii="Times New Roman" w:hAnsi="Times New Roman" w:cs="Times New Roman"/>
          <w:color w:val="000000"/>
          <w:sz w:val="26"/>
          <w:szCs w:val="26"/>
        </w:rPr>
        <w:t>ủ</w:t>
      </w:r>
      <w:r>
        <w:rPr>
          <w:rFonts w:ascii="Times New Roman" w:hAnsi="Times New Roman" w:cs="Times New Roman"/>
          <w:color w:val="000000"/>
          <w:sz w:val="26"/>
          <w:szCs w:val="26"/>
        </w:rPr>
        <w:t>a ông Dũng , b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Dũng và Dũng là 108. T</w:t>
      </w:r>
      <w:r>
        <w:rPr>
          <w:rFonts w:ascii="Times New Roman" w:hAnsi="Times New Roman" w:cs="Times New Roman"/>
          <w:color w:val="000000"/>
          <w:sz w:val="26"/>
          <w:szCs w:val="26"/>
        </w:rPr>
        <w:t>ổ</w:t>
      </w:r>
      <w:r>
        <w:rPr>
          <w:rFonts w:ascii="Times New Roman" w:hAnsi="Times New Roman" w:cs="Times New Roman"/>
          <w:color w:val="000000"/>
          <w:sz w:val="26"/>
          <w:szCs w:val="26"/>
        </w:rPr>
        <w:t>ng s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tu</w:t>
      </w:r>
      <w:r>
        <w:rPr>
          <w:rFonts w:ascii="Times New Roman" w:hAnsi="Times New Roman" w:cs="Times New Roman"/>
          <w:color w:val="000000"/>
          <w:sz w:val="26"/>
          <w:szCs w:val="26"/>
        </w:rPr>
        <w:t>ổ</w:t>
      </w:r>
      <w:r>
        <w:rPr>
          <w:rFonts w:ascii="Times New Roman" w:hAnsi="Times New Roman" w:cs="Times New Roman"/>
          <w:color w:val="000000"/>
          <w:sz w:val="26"/>
          <w:szCs w:val="26"/>
        </w:rPr>
        <w:t>i c</w:t>
      </w:r>
      <w:r>
        <w:rPr>
          <w:rFonts w:ascii="Times New Roman" w:hAnsi="Times New Roman" w:cs="Times New Roman"/>
          <w:color w:val="000000"/>
          <w:sz w:val="26"/>
          <w:szCs w:val="26"/>
        </w:rPr>
        <w:t>ủ</w:t>
      </w:r>
      <w:r>
        <w:rPr>
          <w:rFonts w:ascii="Times New Roman" w:hAnsi="Times New Roman" w:cs="Times New Roman"/>
          <w:color w:val="000000"/>
          <w:sz w:val="26"/>
          <w:szCs w:val="26"/>
        </w:rPr>
        <w:t>a ông Dũng và b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Dũng là 99, t</w:t>
      </w:r>
      <w:r>
        <w:rPr>
          <w:rFonts w:ascii="Times New Roman" w:hAnsi="Times New Roman" w:cs="Times New Roman"/>
          <w:color w:val="000000"/>
          <w:sz w:val="26"/>
          <w:szCs w:val="26"/>
        </w:rPr>
        <w:t>ổ</w:t>
      </w:r>
      <w:r>
        <w:rPr>
          <w:rFonts w:ascii="Times New Roman" w:hAnsi="Times New Roman" w:cs="Times New Roman"/>
          <w:color w:val="000000"/>
          <w:sz w:val="26"/>
          <w:szCs w:val="26"/>
        </w:rPr>
        <w:t>ng s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tu</w:t>
      </w:r>
      <w:r>
        <w:rPr>
          <w:rFonts w:ascii="Times New Roman" w:hAnsi="Times New Roman" w:cs="Times New Roman"/>
          <w:color w:val="000000"/>
          <w:sz w:val="26"/>
          <w:szCs w:val="26"/>
        </w:rPr>
        <w:t>ổ</w:t>
      </w:r>
      <w:r>
        <w:rPr>
          <w:rFonts w:ascii="Times New Roman" w:hAnsi="Times New Roman" w:cs="Times New Roman"/>
          <w:color w:val="000000"/>
          <w:sz w:val="26"/>
          <w:szCs w:val="26"/>
        </w:rPr>
        <w:t>i c</w:t>
      </w:r>
      <w:r>
        <w:rPr>
          <w:rFonts w:ascii="Times New Roman" w:hAnsi="Times New Roman" w:cs="Times New Roman"/>
          <w:color w:val="000000"/>
          <w:sz w:val="26"/>
          <w:szCs w:val="26"/>
        </w:rPr>
        <w:t>ủ</w:t>
      </w:r>
      <w:r>
        <w:rPr>
          <w:rFonts w:ascii="Times New Roman" w:hAnsi="Times New Roman" w:cs="Times New Roman"/>
          <w:color w:val="000000"/>
          <w:sz w:val="26"/>
          <w:szCs w:val="26"/>
        </w:rPr>
        <w:t>a Dũng và b</w:t>
      </w:r>
      <w:r>
        <w:rPr>
          <w:rFonts w:ascii="Times New Roman" w:hAnsi="Times New Roman" w:cs="Times New Roman"/>
          <w:color w:val="000000"/>
          <w:sz w:val="26"/>
          <w:szCs w:val="26"/>
        </w:rPr>
        <w:t>ố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Dũng là 44 tu</w:t>
      </w:r>
      <w:r>
        <w:rPr>
          <w:rFonts w:ascii="Times New Roman" w:hAnsi="Times New Roman" w:cs="Times New Roman"/>
          <w:color w:val="000000"/>
          <w:sz w:val="26"/>
          <w:szCs w:val="26"/>
        </w:rPr>
        <w:t>ổ</w:t>
      </w:r>
      <w:r>
        <w:rPr>
          <w:rFonts w:ascii="Times New Roman" w:hAnsi="Times New Roman" w:cs="Times New Roman"/>
          <w:color w:val="000000"/>
          <w:sz w:val="26"/>
          <w:szCs w:val="26"/>
        </w:rPr>
        <w:t>i. H</w:t>
      </w:r>
      <w:r>
        <w:rPr>
          <w:rFonts w:ascii="Times New Roman" w:hAnsi="Times New Roman" w:cs="Times New Roman"/>
          <w:color w:val="000000"/>
          <w:sz w:val="26"/>
          <w:szCs w:val="26"/>
        </w:rPr>
        <w:t>ỏ</w:t>
      </w:r>
      <w:r>
        <w:rPr>
          <w:rFonts w:ascii="Times New Roman" w:hAnsi="Times New Roman" w:cs="Times New Roman"/>
          <w:color w:val="000000"/>
          <w:sz w:val="26"/>
          <w:szCs w:val="26"/>
        </w:rPr>
        <w:t>i môi ngư</w:t>
      </w:r>
      <w:r>
        <w:rPr>
          <w:rFonts w:ascii="Times New Roman" w:hAnsi="Times New Roman" w:cs="Times New Roman"/>
          <w:color w:val="000000"/>
          <w:sz w:val="26"/>
          <w:szCs w:val="26"/>
        </w:rPr>
        <w:t>ờ</w:t>
      </w:r>
      <w:r>
        <w:rPr>
          <w:rFonts w:ascii="Times New Roman" w:hAnsi="Times New Roman" w:cs="Times New Roman"/>
          <w:color w:val="000000"/>
          <w:sz w:val="26"/>
          <w:szCs w:val="26"/>
        </w:rPr>
        <w:t>i bao nhiêu tu</w:t>
      </w:r>
      <w:r>
        <w:rPr>
          <w:rFonts w:ascii="Times New Roman" w:hAnsi="Times New Roman" w:cs="Times New Roman"/>
          <w:color w:val="000000"/>
          <w:sz w:val="26"/>
          <w:szCs w:val="26"/>
        </w:rPr>
        <w:t>ổ</w:t>
      </w:r>
      <w:r>
        <w:rPr>
          <w:rFonts w:ascii="Times New Roman" w:hAnsi="Times New Roman" w:cs="Times New Roman"/>
          <w:color w:val="000000"/>
          <w:sz w:val="26"/>
          <w:szCs w:val="26"/>
        </w:rPr>
        <w:t>i?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lastRenderedPageBreak/>
        <w:t>….……………………………………………………………………………………………………</w:t>
      </w:r>
      <w:r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Bài 21.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 T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ừ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 xml:space="preserve"> 3 ch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ữ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 xml:space="preserve"> s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ố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 xml:space="preserve"> 2, 3, 8 ta l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ậ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p đư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ợ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c 1 s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ố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 xml:space="preserve"> có 3 ch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ữ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 xml:space="preserve"> s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ố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 xml:space="preserve"> là A. T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ừ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 xml:space="preserve"> 2 ch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ữ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 xml:space="preserve"> s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ố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 xml:space="preserve"> 2,8 ta l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ậ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p đư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ợ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c 1 s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ố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 xml:space="preserve"> có 2 ch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ữ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 xml:space="preserve"> s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ố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 xml:space="preserve"> khau nhau là B. Tìm s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ố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 xml:space="preserve"> A và B bi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ế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t hi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ệ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u gi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ữ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a A và B b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ằ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ng 750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Bài 22.</w:t>
      </w:r>
      <w:r>
        <w:rPr>
          <w:rFonts w:ascii="Times New Roman" w:hAnsi="Times New Roman" w:cs="Times New Roman"/>
          <w:color w:val="000000"/>
          <w:sz w:val="27"/>
          <w:szCs w:val="27"/>
        </w:rPr>
        <w:t>M</w:t>
      </w:r>
      <w:r>
        <w:rPr>
          <w:rFonts w:ascii="Times New Roman" w:hAnsi="Times New Roman" w:cs="Times New Roman"/>
          <w:color w:val="000000"/>
          <w:sz w:val="27"/>
          <w:szCs w:val="27"/>
        </w:rPr>
        <w:t>ộ</w:t>
      </w:r>
      <w:r>
        <w:rPr>
          <w:rFonts w:ascii="Times New Roman" w:hAnsi="Times New Roman" w:cs="Times New Roman"/>
          <w:color w:val="000000"/>
          <w:sz w:val="27"/>
          <w:szCs w:val="27"/>
        </w:rPr>
        <w:t>t mi</w:t>
      </w:r>
      <w:r>
        <w:rPr>
          <w:rFonts w:ascii="Times New Roman" w:hAnsi="Times New Roman" w:cs="Times New Roman"/>
          <w:color w:val="000000"/>
          <w:sz w:val="27"/>
          <w:szCs w:val="27"/>
        </w:rPr>
        <w:t>ế</w:t>
      </w:r>
      <w:r>
        <w:rPr>
          <w:rFonts w:ascii="Times New Roman" w:hAnsi="Times New Roman" w:cs="Times New Roman"/>
          <w:color w:val="000000"/>
          <w:sz w:val="27"/>
          <w:szCs w:val="27"/>
        </w:rPr>
        <w:t>ng bìa HCN có di</w:t>
      </w:r>
      <w:r>
        <w:rPr>
          <w:rFonts w:ascii="Times New Roman" w:hAnsi="Times New Roman" w:cs="Times New Roman"/>
          <w:color w:val="000000"/>
          <w:sz w:val="27"/>
          <w:szCs w:val="27"/>
        </w:rPr>
        <w:t>ệ</w:t>
      </w:r>
      <w:r>
        <w:rPr>
          <w:rFonts w:ascii="Times New Roman" w:hAnsi="Times New Roman" w:cs="Times New Roman"/>
          <w:color w:val="000000"/>
          <w:sz w:val="27"/>
          <w:szCs w:val="27"/>
        </w:rPr>
        <w:t>n tích là 117</w:t>
      </w:r>
      <m:oMath>
        <m:sSup>
          <m:sSupPr>
            <m:ctrlPr>
              <w:rPr>
                <w:rFonts w:ascii="Cambria Math" w:hAnsi="Cambria Math" w:cs="Times New Roman"/>
                <w:i/>
                <w:color w:val="000000"/>
                <w:sz w:val="27"/>
                <w:szCs w:val="27"/>
              </w:rPr>
            </m:ctrlPr>
          </m:sSupPr>
          <m:e>
            <m:r>
              <w:rPr>
                <w:rFonts w:ascii="Cambria Math" w:hAnsi="Cambria Math" w:cs="Times New Roman"/>
                <w:color w:val="000000"/>
                <w:sz w:val="27"/>
                <w:szCs w:val="27"/>
              </w:rPr>
              <m:t>cm</m:t>
            </m:r>
          </m:e>
          <m:sup>
            <m:r>
              <w:rPr>
                <w:rFonts w:ascii="Cambria Math" w:hAnsi="Cambria Math" w:cs="Times New Roman"/>
                <w:color w:val="000000"/>
                <w:sz w:val="27"/>
                <w:szCs w:val="27"/>
              </w:rPr>
              <m:t>2</m:t>
            </m:r>
          </m:sup>
        </m:sSup>
      </m:oMath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ạ</w:t>
      </w:r>
      <w:r>
        <w:rPr>
          <w:rFonts w:ascii="Times New Roman" w:hAnsi="Times New Roman" w:cs="Times New Roman"/>
          <w:color w:val="000000"/>
          <w:sz w:val="27"/>
          <w:szCs w:val="27"/>
        </w:rPr>
        <w:t>nh ng</w:t>
      </w:r>
      <w:r>
        <w:rPr>
          <w:rFonts w:ascii="Times New Roman" w:hAnsi="Times New Roman" w:cs="Times New Roman"/>
          <w:color w:val="000000"/>
          <w:sz w:val="27"/>
          <w:szCs w:val="27"/>
        </w:rPr>
        <w:t>ắ</w:t>
      </w:r>
      <w:r>
        <w:rPr>
          <w:rFonts w:ascii="Times New Roman" w:hAnsi="Times New Roman" w:cs="Times New Roman"/>
          <w:color w:val="000000"/>
          <w:sz w:val="27"/>
          <w:szCs w:val="27"/>
        </w:rPr>
        <w:t>n mi</w:t>
      </w:r>
      <w:r>
        <w:rPr>
          <w:rFonts w:ascii="Times New Roman" w:hAnsi="Times New Roman" w:cs="Times New Roman"/>
          <w:color w:val="000000"/>
          <w:sz w:val="27"/>
          <w:szCs w:val="27"/>
        </w:rPr>
        <w:t>ế</w:t>
      </w:r>
      <w:r>
        <w:rPr>
          <w:rFonts w:ascii="Times New Roman" w:hAnsi="Times New Roman" w:cs="Times New Roman"/>
          <w:color w:val="000000"/>
          <w:sz w:val="27"/>
          <w:szCs w:val="27"/>
        </w:rPr>
        <w:t>ng bìa là 9 cm. Tính chu vi mi</w:t>
      </w:r>
      <w:r>
        <w:rPr>
          <w:rFonts w:ascii="Times New Roman" w:hAnsi="Times New Roman" w:cs="Times New Roman"/>
          <w:color w:val="000000"/>
          <w:sz w:val="27"/>
          <w:szCs w:val="27"/>
        </w:rPr>
        <w:t>ế</w:t>
      </w:r>
      <w:r>
        <w:rPr>
          <w:rFonts w:ascii="Times New Roman" w:hAnsi="Times New Roman" w:cs="Times New Roman"/>
          <w:color w:val="000000"/>
          <w:sz w:val="27"/>
          <w:szCs w:val="27"/>
        </w:rPr>
        <w:t>ng bìa đó.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000000"/>
          <w:sz w:val="27"/>
          <w:szCs w:val="27"/>
        </w:rPr>
        <w:t xml:space="preserve">Bài </w:t>
      </w:r>
      <w:r>
        <w:rPr>
          <w:rFonts w:ascii="Times New Roman" w:hAnsi="Times New Roman" w:cs="Times New Roman"/>
          <w:b/>
          <w:bCs/>
          <w:color w:val="000000"/>
          <w:sz w:val="27"/>
          <w:szCs w:val="27"/>
        </w:rPr>
        <w:t>2</w:t>
      </w:r>
      <w:r>
        <w:rPr>
          <w:rFonts w:ascii="Times New Roman" w:hAnsi="Times New Roman" w:cs="Times New Roman"/>
          <w:b/>
          <w:bCs/>
          <w:color w:val="000000"/>
          <w:sz w:val="27"/>
          <w:szCs w:val="27"/>
        </w:rPr>
        <w:t xml:space="preserve">3. </w:t>
      </w:r>
      <w:r>
        <w:rPr>
          <w:rFonts w:ascii="Times New Roman" w:hAnsi="Times New Roman" w:cs="Times New Roman"/>
          <w:color w:val="000000"/>
          <w:sz w:val="27"/>
          <w:szCs w:val="27"/>
        </w:rPr>
        <w:t>Tính di</w:t>
      </w:r>
      <w:r>
        <w:rPr>
          <w:rFonts w:ascii="Times New Roman" w:hAnsi="Times New Roman" w:cs="Times New Roman"/>
          <w:color w:val="000000"/>
          <w:sz w:val="27"/>
          <w:szCs w:val="27"/>
        </w:rPr>
        <w:t>ệ</w:t>
      </w:r>
      <w:r>
        <w:rPr>
          <w:rFonts w:ascii="Times New Roman" w:hAnsi="Times New Roman" w:cs="Times New Roman"/>
          <w:color w:val="000000"/>
          <w:sz w:val="27"/>
          <w:szCs w:val="27"/>
        </w:rPr>
        <w:t>n tích c</w:t>
      </w:r>
      <w:r>
        <w:rPr>
          <w:rFonts w:ascii="Times New Roman" w:hAnsi="Times New Roman" w:cs="Times New Roman"/>
          <w:color w:val="000000"/>
          <w:sz w:val="27"/>
          <w:szCs w:val="27"/>
        </w:rPr>
        <w:t>ủ</w:t>
      </w:r>
      <w:r>
        <w:rPr>
          <w:rFonts w:ascii="Times New Roman" w:hAnsi="Times New Roman" w:cs="Times New Roman"/>
          <w:color w:val="000000"/>
          <w:sz w:val="27"/>
          <w:szCs w:val="27"/>
        </w:rPr>
        <w:t>a m</w:t>
      </w:r>
      <w:r>
        <w:rPr>
          <w:rFonts w:ascii="Times New Roman" w:hAnsi="Times New Roman" w:cs="Times New Roman"/>
          <w:color w:val="000000"/>
          <w:sz w:val="27"/>
          <w:szCs w:val="27"/>
        </w:rPr>
        <w:t>ộ</w:t>
      </w:r>
      <w:r>
        <w:rPr>
          <w:rFonts w:ascii="Times New Roman" w:hAnsi="Times New Roman" w:cs="Times New Roman"/>
          <w:color w:val="000000"/>
          <w:sz w:val="27"/>
          <w:szCs w:val="27"/>
        </w:rPr>
        <w:t>t mi</w:t>
      </w:r>
      <w:r>
        <w:rPr>
          <w:rFonts w:ascii="Times New Roman" w:hAnsi="Times New Roman" w:cs="Times New Roman"/>
          <w:color w:val="000000"/>
          <w:sz w:val="27"/>
          <w:szCs w:val="27"/>
        </w:rPr>
        <w:t>ế</w:t>
      </w:r>
      <w:r>
        <w:rPr>
          <w:rFonts w:ascii="Times New Roman" w:hAnsi="Times New Roman" w:cs="Times New Roman"/>
          <w:color w:val="000000"/>
          <w:sz w:val="27"/>
          <w:szCs w:val="27"/>
        </w:rPr>
        <w:t>ng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bìa hình ch</w:t>
      </w:r>
      <w:r>
        <w:rPr>
          <w:rFonts w:ascii="Times New Roman" w:hAnsi="Times New Roman" w:cs="Times New Roman"/>
          <w:color w:val="000000"/>
          <w:sz w:val="27"/>
          <w:szCs w:val="27"/>
        </w:rPr>
        <w:t>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nh</w:t>
      </w:r>
      <w:r>
        <w:rPr>
          <w:rFonts w:ascii="Times New Roman" w:hAnsi="Times New Roman" w:cs="Times New Roman"/>
          <w:color w:val="000000"/>
          <w:sz w:val="27"/>
          <w:szCs w:val="27"/>
        </w:rPr>
        <w:t>ậ</w:t>
      </w:r>
      <w:r>
        <w:rPr>
          <w:rFonts w:ascii="Times New Roman" w:hAnsi="Times New Roman" w:cs="Times New Roman"/>
          <w:color w:val="000000"/>
          <w:sz w:val="27"/>
          <w:szCs w:val="27"/>
        </w:rPr>
        <w:t>t bi</w:t>
      </w:r>
      <w:r>
        <w:rPr>
          <w:rFonts w:ascii="Times New Roman" w:hAnsi="Times New Roman" w:cs="Times New Roman"/>
          <w:color w:val="000000"/>
          <w:sz w:val="27"/>
          <w:szCs w:val="27"/>
        </w:rPr>
        <w:t>ế</w:t>
      </w:r>
      <w:r>
        <w:rPr>
          <w:rFonts w:ascii="Times New Roman" w:hAnsi="Times New Roman" w:cs="Times New Roman"/>
          <w:color w:val="000000"/>
          <w:sz w:val="27"/>
          <w:szCs w:val="27"/>
        </w:rPr>
        <w:t>t r</w:t>
      </w:r>
      <w:r>
        <w:rPr>
          <w:rFonts w:ascii="Times New Roman" w:hAnsi="Times New Roman" w:cs="Times New Roman"/>
          <w:color w:val="000000"/>
          <w:sz w:val="27"/>
          <w:szCs w:val="27"/>
        </w:rPr>
        <w:t>ằ</w:t>
      </w:r>
      <w:r>
        <w:rPr>
          <w:rFonts w:ascii="Times New Roman" w:hAnsi="Times New Roman" w:cs="Times New Roman"/>
          <w:color w:val="000000"/>
          <w:sz w:val="27"/>
          <w:szCs w:val="27"/>
        </w:rPr>
        <w:t>ng n</w:t>
      </w:r>
      <w:r>
        <w:rPr>
          <w:rFonts w:ascii="Times New Roman" w:hAnsi="Times New Roman" w:cs="Times New Roman"/>
          <w:color w:val="000000"/>
          <w:sz w:val="27"/>
          <w:szCs w:val="27"/>
        </w:rPr>
        <w:t>ế</w:t>
      </w:r>
      <w:r>
        <w:rPr>
          <w:rFonts w:ascii="Times New Roman" w:hAnsi="Times New Roman" w:cs="Times New Roman"/>
          <w:color w:val="000000"/>
          <w:sz w:val="27"/>
          <w:szCs w:val="27"/>
        </w:rPr>
        <w:t>u gi</w:t>
      </w:r>
      <w:r>
        <w:rPr>
          <w:rFonts w:ascii="Times New Roman" w:hAnsi="Times New Roman" w:cs="Times New Roman"/>
          <w:color w:val="000000"/>
          <w:sz w:val="27"/>
          <w:szCs w:val="27"/>
        </w:rPr>
        <w:t>ả</w:t>
      </w:r>
      <w:r>
        <w:rPr>
          <w:rFonts w:ascii="Times New Roman" w:hAnsi="Times New Roman" w:cs="Times New Roman"/>
          <w:color w:val="000000"/>
          <w:sz w:val="27"/>
          <w:szCs w:val="27"/>
        </w:rPr>
        <w:t>m chi</w:t>
      </w:r>
      <w:r>
        <w:rPr>
          <w:rFonts w:ascii="Times New Roman" w:hAnsi="Times New Roman" w:cs="Times New Roman"/>
          <w:color w:val="000000"/>
          <w:sz w:val="27"/>
          <w:szCs w:val="27"/>
        </w:rPr>
        <w:t>ề</w:t>
      </w:r>
      <w:r>
        <w:rPr>
          <w:rFonts w:ascii="Times New Roman" w:hAnsi="Times New Roman" w:cs="Times New Roman"/>
          <w:color w:val="000000"/>
          <w:sz w:val="27"/>
          <w:szCs w:val="27"/>
        </w:rPr>
        <w:t>u dài 6cm và gi</w:t>
      </w:r>
      <w:r>
        <w:rPr>
          <w:rFonts w:ascii="Times New Roman" w:hAnsi="Times New Roman" w:cs="Times New Roman"/>
          <w:color w:val="000000"/>
          <w:sz w:val="27"/>
          <w:szCs w:val="27"/>
        </w:rPr>
        <w:t>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nguyên chi</w:t>
      </w:r>
      <w:r>
        <w:rPr>
          <w:rFonts w:ascii="Times New Roman" w:hAnsi="Times New Roman" w:cs="Times New Roman"/>
          <w:color w:val="000000"/>
          <w:sz w:val="27"/>
          <w:szCs w:val="27"/>
        </w:rPr>
        <w:t>ề</w:t>
      </w:r>
      <w:r>
        <w:rPr>
          <w:rFonts w:ascii="Times New Roman" w:hAnsi="Times New Roman" w:cs="Times New Roman"/>
          <w:color w:val="000000"/>
          <w:sz w:val="27"/>
          <w:szCs w:val="27"/>
        </w:rPr>
        <w:t>u r</w:t>
      </w:r>
      <w:r>
        <w:rPr>
          <w:rFonts w:ascii="Times New Roman" w:hAnsi="Times New Roman" w:cs="Times New Roman"/>
          <w:color w:val="000000"/>
          <w:sz w:val="27"/>
          <w:szCs w:val="27"/>
        </w:rPr>
        <w:t>ộ</w:t>
      </w:r>
      <w:r>
        <w:rPr>
          <w:rFonts w:ascii="Times New Roman" w:hAnsi="Times New Roman" w:cs="Times New Roman"/>
          <w:color w:val="000000"/>
          <w:sz w:val="27"/>
          <w:szCs w:val="27"/>
        </w:rPr>
        <w:t>ng thì đư</w:t>
      </w:r>
      <w:r>
        <w:rPr>
          <w:rFonts w:ascii="Times New Roman" w:hAnsi="Times New Roman" w:cs="Times New Roman"/>
          <w:color w:val="000000"/>
          <w:sz w:val="27"/>
          <w:szCs w:val="27"/>
        </w:rPr>
        <w:t>ợ</w:t>
      </w:r>
      <w:r>
        <w:rPr>
          <w:rFonts w:ascii="Times New Roman" w:hAnsi="Times New Roman" w:cs="Times New Roman"/>
          <w:color w:val="000000"/>
          <w:sz w:val="27"/>
          <w:szCs w:val="27"/>
        </w:rPr>
        <w:t>c m</w:t>
      </w:r>
      <w:r>
        <w:rPr>
          <w:rFonts w:ascii="Times New Roman" w:hAnsi="Times New Roman" w:cs="Times New Roman"/>
          <w:color w:val="000000"/>
          <w:sz w:val="27"/>
          <w:szCs w:val="27"/>
        </w:rPr>
        <w:t>ộ</w:t>
      </w:r>
      <w:r>
        <w:rPr>
          <w:rFonts w:ascii="Times New Roman" w:hAnsi="Times New Roman" w:cs="Times New Roman"/>
          <w:color w:val="000000"/>
          <w:sz w:val="27"/>
          <w:szCs w:val="27"/>
        </w:rPr>
        <w:t>t mi</w:t>
      </w:r>
      <w:r>
        <w:rPr>
          <w:rFonts w:ascii="Times New Roman" w:hAnsi="Times New Roman" w:cs="Times New Roman"/>
          <w:color w:val="000000"/>
          <w:sz w:val="27"/>
          <w:szCs w:val="27"/>
        </w:rPr>
        <w:t>ế</w:t>
      </w:r>
      <w:r>
        <w:rPr>
          <w:rFonts w:ascii="Times New Roman" w:hAnsi="Times New Roman" w:cs="Times New Roman"/>
          <w:color w:val="000000"/>
          <w:sz w:val="27"/>
          <w:szCs w:val="27"/>
        </w:rPr>
        <w:t>ng bìa hình vuông và di</w:t>
      </w:r>
      <w:r>
        <w:rPr>
          <w:rFonts w:ascii="Times New Roman" w:hAnsi="Times New Roman" w:cs="Times New Roman"/>
          <w:color w:val="000000"/>
          <w:sz w:val="27"/>
          <w:szCs w:val="27"/>
        </w:rPr>
        <w:t>ệ</w:t>
      </w:r>
      <w:r>
        <w:rPr>
          <w:rFonts w:ascii="Times New Roman" w:hAnsi="Times New Roman" w:cs="Times New Roman"/>
          <w:color w:val="000000"/>
          <w:sz w:val="27"/>
          <w:szCs w:val="27"/>
        </w:rPr>
        <w:t>n tích mi</w:t>
      </w:r>
      <w:r>
        <w:rPr>
          <w:rFonts w:ascii="Times New Roman" w:hAnsi="Times New Roman" w:cs="Times New Roman"/>
          <w:color w:val="000000"/>
          <w:sz w:val="27"/>
          <w:szCs w:val="27"/>
        </w:rPr>
        <w:t>ế</w:t>
      </w:r>
      <w:r>
        <w:rPr>
          <w:rFonts w:ascii="Times New Roman" w:hAnsi="Times New Roman" w:cs="Times New Roman"/>
          <w:color w:val="000000"/>
          <w:sz w:val="27"/>
          <w:szCs w:val="27"/>
        </w:rPr>
        <w:t>ng bìa gi</w:t>
      </w:r>
      <w:r>
        <w:rPr>
          <w:rFonts w:ascii="Times New Roman" w:hAnsi="Times New Roman" w:cs="Times New Roman"/>
          <w:color w:val="000000"/>
          <w:sz w:val="27"/>
          <w:szCs w:val="27"/>
        </w:rPr>
        <w:t>ả</w:t>
      </w:r>
      <w:r>
        <w:rPr>
          <w:rFonts w:ascii="Times New Roman" w:hAnsi="Times New Roman" w:cs="Times New Roman"/>
          <w:color w:val="000000"/>
          <w:sz w:val="27"/>
          <w:szCs w:val="27"/>
        </w:rPr>
        <w:t>m .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</w:t>
      </w:r>
      <w:r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000000"/>
          <w:sz w:val="27"/>
          <w:szCs w:val="27"/>
        </w:rPr>
        <w:t xml:space="preserve">Bài </w:t>
      </w:r>
      <w:r>
        <w:rPr>
          <w:rFonts w:ascii="Times New Roman" w:hAnsi="Times New Roman" w:cs="Times New Roman"/>
          <w:b/>
          <w:bCs/>
          <w:color w:val="000000"/>
          <w:sz w:val="27"/>
          <w:szCs w:val="27"/>
        </w:rPr>
        <w:t>2</w:t>
      </w:r>
      <w:r>
        <w:rPr>
          <w:rFonts w:ascii="Times New Roman" w:hAnsi="Times New Roman" w:cs="Times New Roman"/>
          <w:b/>
          <w:bCs/>
          <w:color w:val="000000"/>
          <w:sz w:val="27"/>
          <w:szCs w:val="27"/>
        </w:rPr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M</w:t>
      </w:r>
      <w:r>
        <w:rPr>
          <w:rFonts w:ascii="Times New Roman" w:hAnsi="Times New Roman" w:cs="Times New Roman"/>
          <w:color w:val="000000"/>
          <w:sz w:val="27"/>
          <w:szCs w:val="27"/>
        </w:rPr>
        <w:t>ộ</w:t>
      </w:r>
      <w:r>
        <w:rPr>
          <w:rFonts w:ascii="Times New Roman" w:hAnsi="Times New Roman" w:cs="Times New Roman"/>
          <w:color w:val="000000"/>
          <w:sz w:val="27"/>
          <w:szCs w:val="27"/>
        </w:rPr>
        <w:t>t hình ch</w:t>
      </w:r>
      <w:r>
        <w:rPr>
          <w:rFonts w:ascii="Times New Roman" w:hAnsi="Times New Roman" w:cs="Times New Roman"/>
          <w:color w:val="000000"/>
          <w:sz w:val="27"/>
          <w:szCs w:val="27"/>
        </w:rPr>
        <w:t>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nh</w:t>
      </w:r>
      <w:r>
        <w:rPr>
          <w:rFonts w:ascii="Times New Roman" w:hAnsi="Times New Roman" w:cs="Times New Roman"/>
          <w:color w:val="000000"/>
          <w:sz w:val="27"/>
          <w:szCs w:val="27"/>
        </w:rPr>
        <w:t>ậ</w:t>
      </w:r>
      <w:r>
        <w:rPr>
          <w:rFonts w:ascii="Times New Roman" w:hAnsi="Times New Roman" w:cs="Times New Roman"/>
          <w:color w:val="000000"/>
          <w:sz w:val="27"/>
          <w:szCs w:val="27"/>
        </w:rPr>
        <w:t>t có chi</w:t>
      </w:r>
      <w:r>
        <w:rPr>
          <w:rFonts w:ascii="Times New Roman" w:hAnsi="Times New Roman" w:cs="Times New Roman"/>
          <w:color w:val="000000"/>
          <w:sz w:val="27"/>
          <w:szCs w:val="27"/>
        </w:rPr>
        <w:t>ề</w:t>
      </w:r>
      <w:r>
        <w:rPr>
          <w:rFonts w:ascii="Times New Roman" w:hAnsi="Times New Roman" w:cs="Times New Roman"/>
          <w:color w:val="000000"/>
          <w:sz w:val="27"/>
          <w:szCs w:val="27"/>
        </w:rPr>
        <w:t>u dài 4dm8cm, chi</w:t>
      </w:r>
      <w:r>
        <w:rPr>
          <w:rFonts w:ascii="Times New Roman" w:hAnsi="Times New Roman" w:cs="Times New Roman"/>
          <w:color w:val="000000"/>
          <w:sz w:val="27"/>
          <w:szCs w:val="27"/>
        </w:rPr>
        <w:t>ề</w:t>
      </w:r>
      <w:r>
        <w:rPr>
          <w:rFonts w:ascii="Times New Roman" w:hAnsi="Times New Roman" w:cs="Times New Roman"/>
          <w:color w:val="000000"/>
          <w:sz w:val="27"/>
          <w:szCs w:val="27"/>
        </w:rPr>
        <w:t>u dài g</w:t>
      </w:r>
      <w:r>
        <w:rPr>
          <w:rFonts w:ascii="Times New Roman" w:hAnsi="Times New Roman" w:cs="Times New Roman"/>
          <w:color w:val="000000"/>
          <w:sz w:val="27"/>
          <w:szCs w:val="27"/>
        </w:rPr>
        <w:t>ấ</w:t>
      </w:r>
      <w:r>
        <w:rPr>
          <w:rFonts w:ascii="Times New Roman" w:hAnsi="Times New Roman" w:cs="Times New Roman"/>
          <w:color w:val="000000"/>
          <w:sz w:val="27"/>
          <w:szCs w:val="27"/>
        </w:rPr>
        <w:t>p 6 l</w:t>
      </w:r>
      <w:r>
        <w:rPr>
          <w:rFonts w:ascii="Times New Roman" w:hAnsi="Times New Roman" w:cs="Times New Roman"/>
          <w:color w:val="000000"/>
          <w:sz w:val="27"/>
          <w:szCs w:val="27"/>
        </w:rPr>
        <w:t>ầ</w:t>
      </w:r>
      <w:r>
        <w:rPr>
          <w:rFonts w:ascii="Times New Roman" w:hAnsi="Times New Roman" w:cs="Times New Roman"/>
          <w:color w:val="000000"/>
          <w:sz w:val="27"/>
          <w:szCs w:val="27"/>
        </w:rPr>
        <w:t>n chi</w:t>
      </w:r>
      <w:r>
        <w:rPr>
          <w:rFonts w:ascii="Times New Roman" w:hAnsi="Times New Roman" w:cs="Times New Roman"/>
          <w:color w:val="000000"/>
          <w:sz w:val="27"/>
          <w:szCs w:val="27"/>
        </w:rPr>
        <w:t>ề</w:t>
      </w:r>
      <w:r>
        <w:rPr>
          <w:rFonts w:ascii="Times New Roman" w:hAnsi="Times New Roman" w:cs="Times New Roman"/>
          <w:color w:val="000000"/>
          <w:sz w:val="27"/>
          <w:szCs w:val="27"/>
        </w:rPr>
        <w:t>u r</w:t>
      </w:r>
      <w:r>
        <w:rPr>
          <w:rFonts w:ascii="Times New Roman" w:hAnsi="Times New Roman" w:cs="Times New Roman"/>
          <w:color w:val="000000"/>
          <w:sz w:val="27"/>
          <w:szCs w:val="27"/>
        </w:rPr>
        <w:t>ộ</w:t>
      </w:r>
      <w:r>
        <w:rPr>
          <w:rFonts w:ascii="Times New Roman" w:hAnsi="Times New Roman" w:cs="Times New Roman"/>
          <w:color w:val="000000"/>
          <w:sz w:val="27"/>
          <w:szCs w:val="27"/>
        </w:rPr>
        <w:t>ng. Di</w:t>
      </w:r>
      <w:r>
        <w:rPr>
          <w:rFonts w:ascii="Times New Roman" w:hAnsi="Times New Roman" w:cs="Times New Roman"/>
          <w:color w:val="000000"/>
          <w:sz w:val="27"/>
          <w:szCs w:val="27"/>
        </w:rPr>
        <w:t>ệ</w:t>
      </w:r>
      <w:r>
        <w:rPr>
          <w:rFonts w:ascii="Times New Roman" w:hAnsi="Times New Roman" w:cs="Times New Roman"/>
          <w:color w:val="000000"/>
          <w:sz w:val="27"/>
          <w:szCs w:val="27"/>
        </w:rPr>
        <w:t>n tích hình ch</w:t>
      </w:r>
      <w:r>
        <w:rPr>
          <w:rFonts w:ascii="Times New Roman" w:hAnsi="Times New Roman" w:cs="Times New Roman"/>
          <w:color w:val="000000"/>
          <w:sz w:val="27"/>
          <w:szCs w:val="27"/>
        </w:rPr>
        <w:t>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nh</w:t>
      </w:r>
      <w:r>
        <w:rPr>
          <w:rFonts w:ascii="Times New Roman" w:hAnsi="Times New Roman" w:cs="Times New Roman"/>
          <w:color w:val="000000"/>
          <w:sz w:val="27"/>
          <w:szCs w:val="27"/>
        </w:rPr>
        <w:t>ậ</w:t>
      </w:r>
      <w:r>
        <w:rPr>
          <w:rFonts w:ascii="Times New Roman" w:hAnsi="Times New Roman" w:cs="Times New Roman"/>
          <w:color w:val="000000"/>
          <w:sz w:val="27"/>
          <w:szCs w:val="27"/>
        </w:rPr>
        <w:t>t là bao nhiêu ?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</w:t>
      </w:r>
      <w:r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000000"/>
          <w:sz w:val="27"/>
          <w:szCs w:val="27"/>
        </w:rPr>
        <w:t xml:space="preserve">Bài </w:t>
      </w:r>
      <w:r>
        <w:rPr>
          <w:rFonts w:ascii="Times New Roman" w:hAnsi="Times New Roman" w:cs="Times New Roman"/>
          <w:b/>
          <w:bCs/>
          <w:color w:val="000000"/>
          <w:sz w:val="27"/>
          <w:szCs w:val="27"/>
        </w:rPr>
        <w:t>2</w:t>
      </w:r>
      <w:r>
        <w:rPr>
          <w:rFonts w:ascii="Times New Roman" w:hAnsi="Times New Roman" w:cs="Times New Roman"/>
          <w:b/>
          <w:bCs/>
          <w:color w:val="000000"/>
          <w:sz w:val="27"/>
          <w:szCs w:val="27"/>
        </w:rPr>
        <w:t xml:space="preserve">7. </w:t>
      </w:r>
      <w:r>
        <w:rPr>
          <w:rFonts w:ascii="Times New Roman" w:hAnsi="Times New Roman" w:cs="Times New Roman"/>
          <w:color w:val="000000"/>
          <w:sz w:val="27"/>
          <w:szCs w:val="27"/>
        </w:rPr>
        <w:t>Tính di</w:t>
      </w:r>
      <w:r>
        <w:rPr>
          <w:rFonts w:ascii="Times New Roman" w:hAnsi="Times New Roman" w:cs="Times New Roman"/>
          <w:color w:val="000000"/>
          <w:sz w:val="27"/>
          <w:szCs w:val="27"/>
        </w:rPr>
        <w:t>ệ</w:t>
      </w:r>
      <w:r>
        <w:rPr>
          <w:rFonts w:ascii="Times New Roman" w:hAnsi="Times New Roman" w:cs="Times New Roman"/>
          <w:color w:val="000000"/>
          <w:sz w:val="27"/>
          <w:szCs w:val="27"/>
        </w:rPr>
        <w:t>n tích c</w:t>
      </w:r>
      <w:r>
        <w:rPr>
          <w:rFonts w:ascii="Times New Roman" w:hAnsi="Times New Roman" w:cs="Times New Roman"/>
          <w:color w:val="000000"/>
          <w:sz w:val="27"/>
          <w:szCs w:val="27"/>
        </w:rPr>
        <w:t>ủ</w:t>
      </w:r>
      <w:r>
        <w:rPr>
          <w:rFonts w:ascii="Times New Roman" w:hAnsi="Times New Roman" w:cs="Times New Roman"/>
          <w:color w:val="000000"/>
          <w:sz w:val="27"/>
          <w:szCs w:val="27"/>
        </w:rPr>
        <w:t>a m</w:t>
      </w:r>
      <w:r>
        <w:rPr>
          <w:rFonts w:ascii="Times New Roman" w:hAnsi="Times New Roman" w:cs="Times New Roman"/>
          <w:color w:val="000000"/>
          <w:sz w:val="27"/>
          <w:szCs w:val="27"/>
        </w:rPr>
        <w:t>ộ</w:t>
      </w:r>
      <w:r>
        <w:rPr>
          <w:rFonts w:ascii="Times New Roman" w:hAnsi="Times New Roman" w:cs="Times New Roman"/>
          <w:color w:val="000000"/>
          <w:sz w:val="27"/>
          <w:szCs w:val="27"/>
        </w:rPr>
        <w:t>t mi</w:t>
      </w:r>
      <w:r>
        <w:rPr>
          <w:rFonts w:ascii="Times New Roman" w:hAnsi="Times New Roman" w:cs="Times New Roman"/>
          <w:color w:val="000000"/>
          <w:sz w:val="27"/>
          <w:szCs w:val="27"/>
        </w:rPr>
        <w:t>ế</w:t>
      </w:r>
      <w:r>
        <w:rPr>
          <w:rFonts w:ascii="Times New Roman" w:hAnsi="Times New Roman" w:cs="Times New Roman"/>
          <w:color w:val="000000"/>
          <w:sz w:val="27"/>
          <w:szCs w:val="27"/>
        </w:rPr>
        <w:t>ng bìa hình vuông bi</w:t>
      </w:r>
      <w:r>
        <w:rPr>
          <w:rFonts w:ascii="Times New Roman" w:hAnsi="Times New Roman" w:cs="Times New Roman"/>
          <w:color w:val="000000"/>
          <w:sz w:val="27"/>
          <w:szCs w:val="27"/>
        </w:rPr>
        <w:t>ế</w:t>
      </w:r>
      <w:r>
        <w:rPr>
          <w:rFonts w:ascii="Times New Roman" w:hAnsi="Times New Roman" w:cs="Times New Roman"/>
          <w:color w:val="000000"/>
          <w:sz w:val="27"/>
          <w:szCs w:val="27"/>
        </w:rPr>
        <w:t>t c</w:t>
      </w:r>
      <w:r>
        <w:rPr>
          <w:rFonts w:ascii="Times New Roman" w:hAnsi="Times New Roman" w:cs="Times New Roman"/>
          <w:color w:val="000000"/>
          <w:sz w:val="27"/>
          <w:szCs w:val="27"/>
        </w:rPr>
        <w:t>ạ</w:t>
      </w:r>
      <w:r>
        <w:rPr>
          <w:rFonts w:ascii="Times New Roman" w:hAnsi="Times New Roman" w:cs="Times New Roman"/>
          <w:color w:val="000000"/>
          <w:sz w:val="27"/>
          <w:szCs w:val="27"/>
        </w:rPr>
        <w:t>nh hình vuông b</w:t>
      </w:r>
      <w:r>
        <w:rPr>
          <w:rFonts w:ascii="Times New Roman" w:hAnsi="Times New Roman" w:cs="Times New Roman"/>
          <w:color w:val="000000"/>
          <w:sz w:val="27"/>
          <w:szCs w:val="27"/>
        </w:rPr>
        <w:t>ằ</w:t>
      </w:r>
      <w:r>
        <w:rPr>
          <w:rFonts w:ascii="Times New Roman" w:hAnsi="Times New Roman" w:cs="Times New Roman"/>
          <w:color w:val="000000"/>
          <w:sz w:val="27"/>
          <w:szCs w:val="27"/>
        </w:rPr>
        <w:t>ng chi</w:t>
      </w:r>
      <w:r>
        <w:rPr>
          <w:rFonts w:ascii="Times New Roman" w:hAnsi="Times New Roman" w:cs="Times New Roman"/>
          <w:color w:val="000000"/>
          <w:sz w:val="27"/>
          <w:szCs w:val="27"/>
        </w:rPr>
        <w:t>ề</w:t>
      </w:r>
      <w:r>
        <w:rPr>
          <w:rFonts w:ascii="Times New Roman" w:hAnsi="Times New Roman" w:cs="Times New Roman"/>
          <w:color w:val="000000"/>
          <w:sz w:val="27"/>
          <w:szCs w:val="27"/>
        </w:rPr>
        <w:t>u r</w:t>
      </w:r>
      <w:r>
        <w:rPr>
          <w:rFonts w:ascii="Times New Roman" w:hAnsi="Times New Roman" w:cs="Times New Roman"/>
          <w:color w:val="000000"/>
          <w:sz w:val="27"/>
          <w:szCs w:val="27"/>
        </w:rPr>
        <w:t>ộ</w:t>
      </w:r>
      <w:r>
        <w:rPr>
          <w:rFonts w:ascii="Times New Roman" w:hAnsi="Times New Roman" w:cs="Times New Roman"/>
          <w:color w:val="000000"/>
          <w:sz w:val="27"/>
          <w:szCs w:val="27"/>
        </w:rPr>
        <w:t>ng c</w:t>
      </w:r>
      <w:r>
        <w:rPr>
          <w:rFonts w:ascii="Times New Roman" w:hAnsi="Times New Roman" w:cs="Times New Roman"/>
          <w:color w:val="000000"/>
          <w:sz w:val="27"/>
          <w:szCs w:val="27"/>
        </w:rPr>
        <w:t>ủ</w:t>
      </w:r>
      <w:r>
        <w:rPr>
          <w:rFonts w:ascii="Times New Roman" w:hAnsi="Times New Roman" w:cs="Times New Roman"/>
          <w:color w:val="000000"/>
          <w:sz w:val="27"/>
          <w:szCs w:val="27"/>
        </w:rPr>
        <w:t>a hình ch</w:t>
      </w:r>
      <w:r>
        <w:rPr>
          <w:rFonts w:ascii="Times New Roman" w:hAnsi="Times New Roman" w:cs="Times New Roman"/>
          <w:color w:val="000000"/>
          <w:sz w:val="27"/>
          <w:szCs w:val="27"/>
        </w:rPr>
        <w:t>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nh</w:t>
      </w:r>
      <w:r>
        <w:rPr>
          <w:rFonts w:ascii="Times New Roman" w:hAnsi="Times New Roman" w:cs="Times New Roman"/>
          <w:color w:val="000000"/>
          <w:sz w:val="27"/>
          <w:szCs w:val="27"/>
        </w:rPr>
        <w:t>ậ</w:t>
      </w:r>
      <w:r>
        <w:rPr>
          <w:rFonts w:ascii="Times New Roman" w:hAnsi="Times New Roman" w:cs="Times New Roman"/>
          <w:color w:val="000000"/>
          <w:sz w:val="27"/>
          <w:szCs w:val="27"/>
        </w:rPr>
        <w:t>t có chu vi b</w:t>
      </w:r>
      <w:r>
        <w:rPr>
          <w:rFonts w:ascii="Times New Roman" w:hAnsi="Times New Roman" w:cs="Times New Roman"/>
          <w:color w:val="000000"/>
          <w:sz w:val="27"/>
          <w:szCs w:val="27"/>
        </w:rPr>
        <w:t>ằ</w:t>
      </w:r>
      <w:r>
        <w:rPr>
          <w:rFonts w:ascii="Times New Roman" w:hAnsi="Times New Roman" w:cs="Times New Roman"/>
          <w:color w:val="000000"/>
          <w:sz w:val="27"/>
          <w:szCs w:val="27"/>
        </w:rPr>
        <w:t>ng 6dm8cm; chi</w:t>
      </w:r>
      <w:r>
        <w:rPr>
          <w:rFonts w:ascii="Times New Roman" w:hAnsi="Times New Roman" w:cs="Times New Roman"/>
          <w:color w:val="000000"/>
          <w:sz w:val="27"/>
          <w:szCs w:val="27"/>
        </w:rPr>
        <w:t>ề</w:t>
      </w:r>
      <w:r>
        <w:rPr>
          <w:rFonts w:ascii="Times New Roman" w:hAnsi="Times New Roman" w:cs="Times New Roman"/>
          <w:color w:val="000000"/>
          <w:sz w:val="27"/>
          <w:szCs w:val="27"/>
        </w:rPr>
        <w:t>u dài hình ch</w:t>
      </w:r>
      <w:r>
        <w:rPr>
          <w:rFonts w:ascii="Times New Roman" w:hAnsi="Times New Roman" w:cs="Times New Roman"/>
          <w:color w:val="000000"/>
          <w:sz w:val="27"/>
          <w:szCs w:val="27"/>
        </w:rPr>
        <w:t>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nh</w:t>
      </w:r>
      <w:r>
        <w:rPr>
          <w:rFonts w:ascii="Times New Roman" w:hAnsi="Times New Roman" w:cs="Times New Roman"/>
          <w:color w:val="000000"/>
          <w:sz w:val="27"/>
          <w:szCs w:val="27"/>
        </w:rPr>
        <w:t>ậ</w:t>
      </w:r>
      <w:r>
        <w:rPr>
          <w:rFonts w:ascii="Times New Roman" w:hAnsi="Times New Roman" w:cs="Times New Roman"/>
          <w:color w:val="000000"/>
          <w:sz w:val="27"/>
          <w:szCs w:val="27"/>
        </w:rPr>
        <w:t>t có s</w:t>
      </w:r>
      <w:r>
        <w:rPr>
          <w:rFonts w:ascii="Times New Roman" w:hAnsi="Times New Roman" w:cs="Times New Roman"/>
          <w:color w:val="000000"/>
          <w:sz w:val="27"/>
          <w:szCs w:val="27"/>
        </w:rPr>
        <w:t>ố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xăng -ti-mét b</w:t>
      </w:r>
      <w:r>
        <w:rPr>
          <w:rFonts w:ascii="Times New Roman" w:hAnsi="Times New Roman" w:cs="Times New Roman"/>
          <w:color w:val="000000"/>
          <w:sz w:val="27"/>
          <w:szCs w:val="27"/>
        </w:rPr>
        <w:t>ằ</w:t>
      </w:r>
      <w:r>
        <w:rPr>
          <w:rFonts w:ascii="Times New Roman" w:hAnsi="Times New Roman" w:cs="Times New Roman"/>
          <w:color w:val="000000"/>
          <w:sz w:val="27"/>
          <w:szCs w:val="27"/>
        </w:rPr>
        <w:t>ng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s</w:t>
      </w:r>
      <w:r>
        <w:rPr>
          <w:rFonts w:ascii="Times New Roman" w:hAnsi="Times New Roman" w:cs="Times New Roman"/>
          <w:color w:val="000000"/>
          <w:sz w:val="27"/>
          <w:szCs w:val="27"/>
        </w:rPr>
        <w:t>ố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t</w:t>
      </w:r>
      <w:r>
        <w:rPr>
          <w:rFonts w:ascii="Times New Roman" w:hAnsi="Times New Roman" w:cs="Times New Roman"/>
          <w:color w:val="000000"/>
          <w:sz w:val="27"/>
          <w:szCs w:val="27"/>
        </w:rPr>
        <w:t>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nhiên l</w:t>
      </w:r>
      <w:r>
        <w:rPr>
          <w:rFonts w:ascii="Times New Roman" w:hAnsi="Times New Roman" w:cs="Times New Roman"/>
          <w:color w:val="000000"/>
          <w:sz w:val="27"/>
          <w:szCs w:val="27"/>
        </w:rPr>
        <w:t>ớ</w:t>
      </w:r>
      <w:r>
        <w:rPr>
          <w:rFonts w:ascii="Times New Roman" w:hAnsi="Times New Roman" w:cs="Times New Roman"/>
          <w:color w:val="000000"/>
          <w:sz w:val="27"/>
          <w:szCs w:val="27"/>
        </w:rPr>
        <w:t>n nh</w:t>
      </w:r>
      <w:r>
        <w:rPr>
          <w:rFonts w:ascii="Times New Roman" w:hAnsi="Times New Roman" w:cs="Times New Roman"/>
          <w:color w:val="000000"/>
          <w:sz w:val="27"/>
          <w:szCs w:val="27"/>
        </w:rPr>
        <w:t>ấ</w:t>
      </w:r>
      <w:r>
        <w:rPr>
          <w:rFonts w:ascii="Times New Roman" w:hAnsi="Times New Roman" w:cs="Times New Roman"/>
          <w:color w:val="000000"/>
          <w:sz w:val="27"/>
          <w:szCs w:val="27"/>
        </w:rPr>
        <w:t>t có 1 ch</w:t>
      </w:r>
      <w:r>
        <w:rPr>
          <w:rFonts w:ascii="Times New Roman" w:hAnsi="Times New Roman" w:cs="Times New Roman"/>
          <w:color w:val="000000"/>
          <w:sz w:val="27"/>
          <w:szCs w:val="27"/>
        </w:rPr>
        <w:t>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s</w:t>
      </w:r>
      <w:r>
        <w:rPr>
          <w:rFonts w:ascii="Times New Roman" w:hAnsi="Times New Roman" w:cs="Times New Roman"/>
          <w:color w:val="000000"/>
          <w:sz w:val="27"/>
          <w:szCs w:val="27"/>
        </w:rPr>
        <w:t>ố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nhân v</w:t>
      </w:r>
      <w:r>
        <w:rPr>
          <w:rFonts w:ascii="Times New Roman" w:hAnsi="Times New Roman" w:cs="Times New Roman"/>
          <w:color w:val="000000"/>
          <w:sz w:val="27"/>
          <w:szCs w:val="27"/>
        </w:rPr>
        <w:t>ớ</w:t>
      </w:r>
      <w:r>
        <w:rPr>
          <w:rFonts w:ascii="Times New Roman" w:hAnsi="Times New Roman" w:cs="Times New Roman"/>
          <w:color w:val="000000"/>
          <w:sz w:val="27"/>
          <w:szCs w:val="27"/>
        </w:rPr>
        <w:t>i 3.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000000"/>
          <w:sz w:val="27"/>
          <w:szCs w:val="27"/>
        </w:rPr>
        <w:t xml:space="preserve">Bài </w:t>
      </w:r>
      <w:r>
        <w:rPr>
          <w:rFonts w:ascii="Times New Roman" w:hAnsi="Times New Roman" w:cs="Times New Roman"/>
          <w:b/>
          <w:bCs/>
          <w:color w:val="000000"/>
          <w:sz w:val="27"/>
          <w:szCs w:val="27"/>
        </w:rPr>
        <w:t>2</w:t>
      </w:r>
      <w:r>
        <w:rPr>
          <w:rFonts w:ascii="Times New Roman" w:hAnsi="Times New Roman" w:cs="Times New Roman"/>
          <w:b/>
          <w:bCs/>
          <w:color w:val="000000"/>
          <w:sz w:val="27"/>
          <w:szCs w:val="27"/>
        </w:rPr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M</w:t>
      </w:r>
      <w:r>
        <w:rPr>
          <w:rFonts w:ascii="Times New Roman" w:hAnsi="Times New Roman" w:cs="Times New Roman"/>
          <w:color w:val="000000"/>
          <w:sz w:val="27"/>
          <w:szCs w:val="27"/>
        </w:rPr>
        <w:t>ộ</w:t>
      </w:r>
      <w:r>
        <w:rPr>
          <w:rFonts w:ascii="Times New Roman" w:hAnsi="Times New Roman" w:cs="Times New Roman"/>
          <w:color w:val="000000"/>
          <w:sz w:val="27"/>
          <w:szCs w:val="27"/>
        </w:rPr>
        <w:t>t hình ch</w:t>
      </w:r>
      <w:r>
        <w:rPr>
          <w:rFonts w:ascii="Times New Roman" w:hAnsi="Times New Roman" w:cs="Times New Roman"/>
          <w:color w:val="000000"/>
          <w:sz w:val="27"/>
          <w:szCs w:val="27"/>
        </w:rPr>
        <w:t>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nh</w:t>
      </w:r>
      <w:r>
        <w:rPr>
          <w:rFonts w:ascii="Times New Roman" w:hAnsi="Times New Roman" w:cs="Times New Roman"/>
          <w:color w:val="000000"/>
          <w:sz w:val="27"/>
          <w:szCs w:val="27"/>
        </w:rPr>
        <w:t>ậ</w:t>
      </w:r>
      <w:r>
        <w:rPr>
          <w:rFonts w:ascii="Times New Roman" w:hAnsi="Times New Roman" w:cs="Times New Roman"/>
          <w:color w:val="000000"/>
          <w:sz w:val="27"/>
          <w:szCs w:val="27"/>
        </w:rPr>
        <w:t>t có chi</w:t>
      </w:r>
      <w:r>
        <w:rPr>
          <w:rFonts w:ascii="Times New Roman" w:hAnsi="Times New Roman" w:cs="Times New Roman"/>
          <w:color w:val="000000"/>
          <w:sz w:val="27"/>
          <w:szCs w:val="27"/>
        </w:rPr>
        <w:t>ề</w:t>
      </w:r>
      <w:r>
        <w:rPr>
          <w:rFonts w:ascii="Times New Roman" w:hAnsi="Times New Roman" w:cs="Times New Roman"/>
          <w:color w:val="000000"/>
          <w:sz w:val="27"/>
          <w:szCs w:val="27"/>
        </w:rPr>
        <w:t>u r</w:t>
      </w:r>
      <w:r>
        <w:rPr>
          <w:rFonts w:ascii="Times New Roman" w:hAnsi="Times New Roman" w:cs="Times New Roman"/>
          <w:color w:val="000000"/>
          <w:sz w:val="27"/>
          <w:szCs w:val="27"/>
        </w:rPr>
        <w:t>ộ</w:t>
      </w:r>
      <w:r>
        <w:rPr>
          <w:rFonts w:ascii="Times New Roman" w:hAnsi="Times New Roman" w:cs="Times New Roman"/>
          <w:color w:val="000000"/>
          <w:sz w:val="27"/>
          <w:szCs w:val="27"/>
        </w:rPr>
        <w:t>ng b</w:t>
      </w:r>
      <w:r>
        <w:rPr>
          <w:rFonts w:ascii="Times New Roman" w:hAnsi="Times New Roman" w:cs="Times New Roman"/>
          <w:color w:val="000000"/>
          <w:sz w:val="27"/>
          <w:szCs w:val="27"/>
        </w:rPr>
        <w:t>ằ</w:t>
      </w:r>
      <w:r>
        <w:rPr>
          <w:rFonts w:ascii="Times New Roman" w:hAnsi="Times New Roman" w:cs="Times New Roman"/>
          <w:color w:val="000000"/>
          <w:sz w:val="27"/>
          <w:szCs w:val="27"/>
        </w:rPr>
        <w:t>ng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chi</w:t>
      </w:r>
      <w:r>
        <w:rPr>
          <w:rFonts w:ascii="Times New Roman" w:hAnsi="Times New Roman" w:cs="Times New Roman"/>
          <w:color w:val="000000"/>
          <w:sz w:val="27"/>
          <w:szCs w:val="27"/>
        </w:rPr>
        <w:t>ề</w:t>
      </w:r>
      <w:r>
        <w:rPr>
          <w:rFonts w:ascii="Times New Roman" w:hAnsi="Times New Roman" w:cs="Times New Roman"/>
          <w:color w:val="000000"/>
          <w:sz w:val="27"/>
          <w:szCs w:val="27"/>
        </w:rPr>
        <w:t>u dài. N</w:t>
      </w:r>
      <w:r>
        <w:rPr>
          <w:rFonts w:ascii="Times New Roman" w:hAnsi="Times New Roman" w:cs="Times New Roman"/>
          <w:color w:val="000000"/>
          <w:sz w:val="27"/>
          <w:szCs w:val="27"/>
        </w:rPr>
        <w:t>ế</w:t>
      </w:r>
      <w:r>
        <w:rPr>
          <w:rFonts w:ascii="Times New Roman" w:hAnsi="Times New Roman" w:cs="Times New Roman"/>
          <w:color w:val="000000"/>
          <w:sz w:val="27"/>
          <w:szCs w:val="27"/>
        </w:rPr>
        <w:t>u tăng chi</w:t>
      </w:r>
      <w:r>
        <w:rPr>
          <w:rFonts w:ascii="Times New Roman" w:hAnsi="Times New Roman" w:cs="Times New Roman"/>
          <w:color w:val="000000"/>
          <w:sz w:val="27"/>
          <w:szCs w:val="27"/>
        </w:rPr>
        <w:t>ề</w:t>
      </w:r>
      <w:r>
        <w:rPr>
          <w:rFonts w:ascii="Times New Roman" w:hAnsi="Times New Roman" w:cs="Times New Roman"/>
          <w:color w:val="000000"/>
          <w:sz w:val="27"/>
          <w:szCs w:val="27"/>
        </w:rPr>
        <w:t>u dài thêm 2 cm thì di</w:t>
      </w:r>
      <w:r>
        <w:rPr>
          <w:rFonts w:ascii="Times New Roman" w:hAnsi="Times New Roman" w:cs="Times New Roman"/>
          <w:color w:val="000000"/>
          <w:sz w:val="27"/>
          <w:szCs w:val="27"/>
        </w:rPr>
        <w:t>ệ</w:t>
      </w:r>
      <w:r>
        <w:rPr>
          <w:rFonts w:ascii="Times New Roman" w:hAnsi="Times New Roman" w:cs="Times New Roman"/>
          <w:color w:val="000000"/>
          <w:sz w:val="27"/>
          <w:szCs w:val="27"/>
        </w:rPr>
        <w:t>n tích hình ch</w:t>
      </w:r>
      <w:r>
        <w:rPr>
          <w:rFonts w:ascii="Times New Roman" w:hAnsi="Times New Roman" w:cs="Times New Roman"/>
          <w:color w:val="000000"/>
          <w:sz w:val="27"/>
          <w:szCs w:val="27"/>
        </w:rPr>
        <w:t>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nh</w:t>
      </w:r>
      <w:r>
        <w:rPr>
          <w:rFonts w:ascii="Times New Roman" w:hAnsi="Times New Roman" w:cs="Times New Roman"/>
          <w:color w:val="000000"/>
          <w:sz w:val="27"/>
          <w:szCs w:val="27"/>
        </w:rPr>
        <w:t>ậ</w:t>
      </w:r>
      <w:r>
        <w:rPr>
          <w:rFonts w:ascii="Times New Roman" w:hAnsi="Times New Roman" w:cs="Times New Roman"/>
          <w:color w:val="000000"/>
          <w:sz w:val="27"/>
          <w:szCs w:val="27"/>
        </w:rPr>
        <w:t>t tăng thêm . Tính di</w:t>
      </w:r>
      <w:r>
        <w:rPr>
          <w:rFonts w:ascii="Times New Roman" w:hAnsi="Times New Roman" w:cs="Times New Roman"/>
          <w:color w:val="000000"/>
          <w:sz w:val="27"/>
          <w:szCs w:val="27"/>
        </w:rPr>
        <w:t>ệ</w:t>
      </w:r>
      <w:r>
        <w:rPr>
          <w:rFonts w:ascii="Times New Roman" w:hAnsi="Times New Roman" w:cs="Times New Roman"/>
          <w:color w:val="000000"/>
          <w:sz w:val="27"/>
          <w:szCs w:val="27"/>
        </w:rPr>
        <w:t>n tích hình ch</w:t>
      </w:r>
      <w:r>
        <w:rPr>
          <w:rFonts w:ascii="Times New Roman" w:hAnsi="Times New Roman" w:cs="Times New Roman"/>
          <w:color w:val="000000"/>
          <w:sz w:val="27"/>
          <w:szCs w:val="27"/>
        </w:rPr>
        <w:t>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nh</w:t>
      </w:r>
      <w:r>
        <w:rPr>
          <w:rFonts w:ascii="Times New Roman" w:hAnsi="Times New Roman" w:cs="Times New Roman"/>
          <w:color w:val="000000"/>
          <w:sz w:val="27"/>
          <w:szCs w:val="27"/>
        </w:rPr>
        <w:t>ậ</w:t>
      </w:r>
      <w:r>
        <w:rPr>
          <w:rFonts w:ascii="Times New Roman" w:hAnsi="Times New Roman" w:cs="Times New Roman"/>
          <w:color w:val="000000"/>
          <w:sz w:val="27"/>
          <w:szCs w:val="27"/>
        </w:rPr>
        <w:t>t đó.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t>….………………………………………………………………………………………………………………………………………………………………………………………………………………….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….………………………………………………………………………………………………………………………………………………………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………………………………………………………….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</w:rPr>
        <w:t>Câu 29.</w:t>
      </w:r>
      <w:r>
        <w:rPr>
          <w:rFonts w:ascii="Times New Roman" w:hAnsi="Times New Roman" w:cs="Times New Roman"/>
        </w:rPr>
        <w:t>Vi</w:t>
      </w:r>
      <w:r>
        <w:rPr>
          <w:rFonts w:ascii="Times New Roman" w:hAnsi="Times New Roman" w:cs="Times New Roman"/>
        </w:rPr>
        <w:t>ế</w:t>
      </w:r>
      <w:r>
        <w:rPr>
          <w:rFonts w:ascii="Times New Roman" w:hAnsi="Times New Roman" w:cs="Times New Roman"/>
        </w:rPr>
        <w:t>t bi</w:t>
      </w:r>
      <w:r>
        <w:rPr>
          <w:rFonts w:ascii="Times New Roman" w:hAnsi="Times New Roman" w:cs="Times New Roman"/>
        </w:rPr>
        <w:t>ể</w:t>
      </w:r>
      <w:r>
        <w:rPr>
          <w:rFonts w:ascii="Times New Roman" w:hAnsi="Times New Roman" w:cs="Times New Roman"/>
        </w:rPr>
        <w:t>u th</w:t>
      </w:r>
      <w:r>
        <w:rPr>
          <w:rFonts w:ascii="Times New Roman" w:hAnsi="Times New Roman" w:cs="Times New Roman"/>
        </w:rPr>
        <w:t>ứ</w:t>
      </w:r>
      <w:r>
        <w:rPr>
          <w:rFonts w:ascii="Times New Roman" w:hAnsi="Times New Roman" w:cs="Times New Roman"/>
        </w:rPr>
        <w:t>c r</w:t>
      </w:r>
      <w:r>
        <w:rPr>
          <w:rFonts w:ascii="Times New Roman" w:hAnsi="Times New Roman" w:cs="Times New Roman"/>
        </w:rPr>
        <w:t>ồ</w:t>
      </w:r>
      <w:r>
        <w:rPr>
          <w:rFonts w:ascii="Times New Roman" w:hAnsi="Times New Roman" w:cs="Times New Roman"/>
        </w:rPr>
        <w:t>i tính giá tr</w:t>
      </w:r>
      <w:r>
        <w:rPr>
          <w:rFonts w:ascii="Times New Roman" w:hAnsi="Times New Roman" w:cs="Times New Roman"/>
        </w:rPr>
        <w:t>ị</w:t>
      </w:r>
      <w:r>
        <w:rPr>
          <w:rFonts w:ascii="Times New Roman" w:hAnsi="Times New Roman" w:cs="Times New Roman"/>
        </w:rPr>
        <w:t>:</w:t>
      </w:r>
    </w:p>
    <w:p w:rsidR="00361248" w:rsidRDefault="00641F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a/ T</w:t>
      </w:r>
      <w:r>
        <w:rPr>
          <w:rFonts w:ascii="Times New Roman" w:hAnsi="Times New Roman" w:cs="Times New Roman"/>
        </w:rPr>
        <w:t>ổ</w:t>
      </w:r>
      <w:r>
        <w:rPr>
          <w:rFonts w:ascii="Times New Roman" w:hAnsi="Times New Roman" w:cs="Times New Roman"/>
        </w:rPr>
        <w:t>ng c</w:t>
      </w:r>
      <w:r>
        <w:rPr>
          <w:rFonts w:ascii="Times New Roman" w:hAnsi="Times New Roman" w:cs="Times New Roman"/>
        </w:rPr>
        <w:t>ủ</w:t>
      </w:r>
      <w:r>
        <w:rPr>
          <w:rFonts w:ascii="Times New Roman" w:hAnsi="Times New Roman" w:cs="Times New Roman"/>
        </w:rPr>
        <w:t>a 357 và 713 nhân v</w:t>
      </w:r>
      <w:r>
        <w:rPr>
          <w:rFonts w:ascii="Times New Roman" w:hAnsi="Times New Roman" w:cs="Times New Roman"/>
        </w:rPr>
        <w:t>ớ</w:t>
      </w:r>
      <w:r>
        <w:rPr>
          <w:rFonts w:ascii="Times New Roman" w:hAnsi="Times New Roman" w:cs="Times New Roman"/>
        </w:rPr>
        <w:t>i 5</w:t>
      </w:r>
    </w:p>
    <w:p w:rsidR="00361248" w:rsidRDefault="00641F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b/  8172 tr</w:t>
      </w:r>
      <w:r>
        <w:rPr>
          <w:rFonts w:ascii="Times New Roman" w:hAnsi="Times New Roman" w:cs="Times New Roman"/>
        </w:rPr>
        <w:t>ừ</w:t>
      </w:r>
      <w:r>
        <w:rPr>
          <w:rFonts w:ascii="Times New Roman" w:hAnsi="Times New Roman" w:cs="Times New Roman"/>
        </w:rPr>
        <w:t xml:space="preserve"> đi hi</w:t>
      </w:r>
      <w:r>
        <w:rPr>
          <w:rFonts w:ascii="Times New Roman" w:hAnsi="Times New Roman" w:cs="Times New Roman"/>
        </w:rPr>
        <w:t>ệ</w:t>
      </w:r>
      <w:r>
        <w:rPr>
          <w:rFonts w:ascii="Times New Roman" w:hAnsi="Times New Roman" w:cs="Times New Roman"/>
        </w:rPr>
        <w:t>u c</w:t>
      </w:r>
      <w:r>
        <w:rPr>
          <w:rFonts w:ascii="Times New Roman" w:hAnsi="Times New Roman" w:cs="Times New Roman"/>
        </w:rPr>
        <w:t>ủ</w:t>
      </w:r>
      <w:r>
        <w:rPr>
          <w:rFonts w:ascii="Times New Roman" w:hAnsi="Times New Roman" w:cs="Times New Roman"/>
        </w:rPr>
        <w:t>a 8172 và 263</w:t>
      </w:r>
    </w:p>
    <w:p w:rsidR="00361248" w:rsidRDefault="00641FFC">
      <w:pPr>
        <w:rPr>
          <w:rFonts w:ascii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hAnsi="Times New Roman" w:cs="Times New Roman"/>
        </w:rPr>
        <w:t>c/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bé nh</w:t>
      </w:r>
      <w:r>
        <w:rPr>
          <w:rFonts w:ascii="Times New Roman" w:hAnsi="Times New Roman" w:cs="Times New Roman"/>
        </w:rPr>
        <w:t>ấ</w:t>
      </w:r>
      <w:r>
        <w:rPr>
          <w:rFonts w:ascii="Times New Roman" w:hAnsi="Times New Roman" w:cs="Times New Roman"/>
        </w:rPr>
        <w:t>t có 4 ch</w:t>
      </w:r>
      <w:r>
        <w:rPr>
          <w:rFonts w:ascii="Times New Roman" w:hAnsi="Times New Roman" w:cs="Times New Roman"/>
        </w:rPr>
        <w:t>ữ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khác nhau nhân v</w:t>
      </w:r>
      <w:r>
        <w:rPr>
          <w:rFonts w:ascii="Times New Roman" w:hAnsi="Times New Roman" w:cs="Times New Roman"/>
        </w:rPr>
        <w:t>ớ</w:t>
      </w:r>
      <w:r>
        <w:rPr>
          <w:rFonts w:ascii="Times New Roman" w:hAnsi="Times New Roman" w:cs="Times New Roman"/>
        </w:rPr>
        <w:t>i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ch</w:t>
      </w:r>
      <w:r>
        <w:rPr>
          <w:rFonts w:ascii="Times New Roman" w:hAnsi="Times New Roman" w:cs="Times New Roman"/>
        </w:rPr>
        <w:t>ẵ</w:t>
      </w:r>
      <w:r>
        <w:rPr>
          <w:rFonts w:ascii="Times New Roman" w:hAnsi="Times New Roman" w:cs="Times New Roman"/>
        </w:rPr>
        <w:t>n l</w:t>
      </w:r>
      <w:r>
        <w:rPr>
          <w:rFonts w:ascii="Times New Roman" w:hAnsi="Times New Roman" w:cs="Times New Roman"/>
        </w:rPr>
        <w:t>ớ</w:t>
      </w:r>
      <w:r>
        <w:rPr>
          <w:rFonts w:ascii="Times New Roman" w:hAnsi="Times New Roman" w:cs="Times New Roman"/>
        </w:rPr>
        <w:t>n nh</w:t>
      </w:r>
      <w:r>
        <w:rPr>
          <w:rFonts w:ascii="Times New Roman" w:hAnsi="Times New Roman" w:cs="Times New Roman"/>
        </w:rPr>
        <w:t>ấ</w:t>
      </w:r>
      <w:r>
        <w:rPr>
          <w:rFonts w:ascii="Times New Roman" w:hAnsi="Times New Roman" w:cs="Times New Roman"/>
        </w:rPr>
        <w:t>t có m</w:t>
      </w:r>
      <w:r>
        <w:rPr>
          <w:rFonts w:ascii="Times New Roman" w:hAnsi="Times New Roman" w:cs="Times New Roman"/>
        </w:rPr>
        <w:t>ộ</w:t>
      </w:r>
      <w:r>
        <w:rPr>
          <w:rFonts w:ascii="Times New Roman" w:hAnsi="Times New Roman" w:cs="Times New Roman"/>
        </w:rPr>
        <w:t>t ch</w:t>
      </w:r>
      <w:r>
        <w:rPr>
          <w:rFonts w:ascii="Times New Roman" w:hAnsi="Times New Roman" w:cs="Times New Roman"/>
        </w:rPr>
        <w:t>ữ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r</w:t>
      </w:r>
      <w:r>
        <w:rPr>
          <w:rFonts w:ascii="Times New Roman" w:hAnsi="Times New Roman" w:cs="Times New Roman"/>
        </w:rPr>
        <w:t>ồ</w:t>
      </w:r>
      <w:r>
        <w:rPr>
          <w:rFonts w:ascii="Times New Roman" w:hAnsi="Times New Roman" w:cs="Times New Roman"/>
        </w:rPr>
        <w:t>i tr</w:t>
      </w:r>
      <w:r>
        <w:rPr>
          <w:rFonts w:ascii="Times New Roman" w:hAnsi="Times New Roman" w:cs="Times New Roman"/>
        </w:rPr>
        <w:t>ừ</w:t>
      </w:r>
      <w:r>
        <w:rPr>
          <w:rFonts w:ascii="Times New Roman" w:hAnsi="Times New Roman" w:cs="Times New Roman"/>
        </w:rPr>
        <w:t xml:space="preserve"> đi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bé nh</w:t>
      </w:r>
      <w:r>
        <w:rPr>
          <w:rFonts w:ascii="Times New Roman" w:hAnsi="Times New Roman" w:cs="Times New Roman"/>
        </w:rPr>
        <w:t>ấ</w:t>
      </w:r>
      <w:r>
        <w:rPr>
          <w:rFonts w:ascii="Times New Roman" w:hAnsi="Times New Roman" w:cs="Times New Roman"/>
        </w:rPr>
        <w:t>t có b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>n ch</w:t>
      </w:r>
      <w:r>
        <w:rPr>
          <w:rFonts w:ascii="Times New Roman" w:hAnsi="Times New Roman" w:cs="Times New Roman"/>
        </w:rPr>
        <w:t>ữ</w:t>
      </w:r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ố</w:t>
      </w:r>
      <w:r>
        <w:rPr>
          <w:rFonts w:ascii="Times New Roman" w:hAnsi="Times New Roman" w:cs="Times New Roman"/>
        </w:rPr>
        <w:t xml:space="preserve"> ch</w:t>
      </w:r>
      <w:r>
        <w:rPr>
          <w:rFonts w:ascii="Times New Roman" w:hAnsi="Times New Roman" w:cs="Times New Roman"/>
        </w:rPr>
        <w:t>ẵ</w:t>
      </w:r>
      <w:r>
        <w:rPr>
          <w:rFonts w:ascii="Times New Roman" w:hAnsi="Times New Roman" w:cs="Times New Roman"/>
        </w:rPr>
        <w:t>n khác</w:t>
      </w:r>
      <w:r>
        <w:rPr>
          <w:rFonts w:ascii="Times New Roman" w:hAnsi="Times New Roman" w:cs="Times New Roman"/>
        </w:rPr>
        <w:t xml:space="preserve"> nhau.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color w:val="000000"/>
        </w:rPr>
        <w:t>….…………………………………………………………………………………………………………………………………………………………………………………………………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  <w:color w:val="000000"/>
        </w:rPr>
        <w:lastRenderedPageBreak/>
        <w:t>….…………………………………………………………………………………………………………………………………………………………………………………………………</w:t>
      </w:r>
    </w:p>
    <w:p w:rsidR="00361248" w:rsidRDefault="00361248">
      <w:pPr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:rsidR="00361248" w:rsidRDefault="00361248">
      <w:pPr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:rsidR="00361248" w:rsidRDefault="00641FFC">
      <w:pPr>
        <w:rPr>
          <w:rFonts w:ascii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Câu 30. </w:t>
      </w:r>
      <w:r>
        <w:rPr>
          <w:rFonts w:ascii="Times New Roman" w:eastAsia="SimSun" w:hAnsi="Times New Roman" w:cs="Times New Roman"/>
          <w:color w:val="000000"/>
          <w:sz w:val="27"/>
          <w:szCs w:val="27"/>
        </w:rPr>
        <w:t>Cô giáo có 192 viên k</w:t>
      </w:r>
      <w:r>
        <w:rPr>
          <w:rFonts w:ascii="Times New Roman" w:eastAsia="SimSun" w:hAnsi="Times New Roman" w:cs="Times New Roman"/>
          <w:color w:val="000000"/>
          <w:sz w:val="27"/>
          <w:szCs w:val="27"/>
        </w:rPr>
        <w:t>ẹ</w:t>
      </w:r>
      <w:r>
        <w:rPr>
          <w:rFonts w:ascii="Times New Roman" w:eastAsia="SimSun" w:hAnsi="Times New Roman" w:cs="Times New Roman"/>
          <w:color w:val="000000"/>
          <w:sz w:val="27"/>
          <w:szCs w:val="27"/>
        </w:rPr>
        <w:t>o đ</w:t>
      </w:r>
      <w:r>
        <w:rPr>
          <w:rFonts w:ascii="Times New Roman" w:eastAsia="SimSun" w:hAnsi="Times New Roman" w:cs="Times New Roman"/>
          <w:color w:val="000000"/>
          <w:sz w:val="27"/>
          <w:szCs w:val="27"/>
        </w:rPr>
        <w:t>ự</w:t>
      </w:r>
      <w:r>
        <w:rPr>
          <w:rFonts w:ascii="Times New Roman" w:eastAsia="SimSun" w:hAnsi="Times New Roman" w:cs="Times New Roman"/>
          <w:color w:val="000000"/>
          <w:sz w:val="27"/>
          <w:szCs w:val="27"/>
        </w:rPr>
        <w:t>ng đ</w:t>
      </w:r>
      <w:r>
        <w:rPr>
          <w:rFonts w:ascii="Times New Roman" w:eastAsia="SimSun" w:hAnsi="Times New Roman" w:cs="Times New Roman"/>
          <w:color w:val="000000"/>
          <w:sz w:val="27"/>
          <w:szCs w:val="27"/>
        </w:rPr>
        <w:t>ề</w:t>
      </w:r>
      <w:r>
        <w:rPr>
          <w:rFonts w:ascii="Times New Roman" w:eastAsia="SimSun" w:hAnsi="Times New Roman" w:cs="Times New Roman"/>
          <w:color w:val="000000"/>
          <w:sz w:val="27"/>
          <w:szCs w:val="27"/>
        </w:rPr>
        <w:t>u trong các h</w:t>
      </w:r>
      <w:r>
        <w:rPr>
          <w:rFonts w:ascii="Times New Roman" w:eastAsia="SimSun" w:hAnsi="Times New Roman" w:cs="Times New Roman"/>
          <w:color w:val="000000"/>
          <w:sz w:val="27"/>
          <w:szCs w:val="27"/>
        </w:rPr>
        <w:t>ộ</w:t>
      </w:r>
      <w:r>
        <w:rPr>
          <w:rFonts w:ascii="Times New Roman" w:eastAsia="SimSun" w:hAnsi="Times New Roman" w:cs="Times New Roman"/>
          <w:color w:val="000000"/>
          <w:sz w:val="27"/>
          <w:szCs w:val="27"/>
        </w:rPr>
        <w:t>p , cô giáo l</w:t>
      </w:r>
      <w:r>
        <w:rPr>
          <w:rFonts w:ascii="Times New Roman" w:eastAsia="SimSun" w:hAnsi="Times New Roman" w:cs="Times New Roman"/>
          <w:color w:val="000000"/>
          <w:sz w:val="27"/>
          <w:szCs w:val="27"/>
        </w:rPr>
        <w:t>ấ</w:t>
      </w:r>
      <w:r>
        <w:rPr>
          <w:rFonts w:ascii="Times New Roman" w:eastAsia="SimSun" w:hAnsi="Times New Roman" w:cs="Times New Roman"/>
          <w:color w:val="000000"/>
          <w:sz w:val="27"/>
          <w:szCs w:val="27"/>
        </w:rPr>
        <w:t>y m</w:t>
      </w:r>
      <w:r>
        <w:rPr>
          <w:rFonts w:ascii="Times New Roman" w:eastAsia="SimSun" w:hAnsi="Times New Roman" w:cs="Times New Roman"/>
          <w:color w:val="000000"/>
          <w:sz w:val="27"/>
          <w:szCs w:val="27"/>
        </w:rPr>
        <w:t>ỗ</w:t>
      </w:r>
      <w:r>
        <w:rPr>
          <w:rFonts w:ascii="Times New Roman" w:eastAsia="SimSun" w:hAnsi="Times New Roman" w:cs="Times New Roman"/>
          <w:color w:val="000000"/>
          <w:sz w:val="27"/>
          <w:szCs w:val="27"/>
        </w:rPr>
        <w:t>i h</w:t>
      </w:r>
      <w:r>
        <w:rPr>
          <w:rFonts w:ascii="Times New Roman" w:eastAsia="SimSun" w:hAnsi="Times New Roman" w:cs="Times New Roman"/>
          <w:color w:val="000000"/>
          <w:sz w:val="27"/>
          <w:szCs w:val="27"/>
        </w:rPr>
        <w:t>ộ</w:t>
      </w:r>
      <w:r>
        <w:rPr>
          <w:rFonts w:ascii="Times New Roman" w:eastAsia="SimSun" w:hAnsi="Times New Roman" w:cs="Times New Roman"/>
          <w:color w:val="000000"/>
          <w:sz w:val="27"/>
          <w:szCs w:val="27"/>
        </w:rPr>
        <w:t>p ra 8 viên đ</w:t>
      </w:r>
      <w:r>
        <w:rPr>
          <w:rFonts w:ascii="Times New Roman" w:eastAsia="SimSun" w:hAnsi="Times New Roman" w:cs="Times New Roman"/>
          <w:color w:val="000000"/>
          <w:sz w:val="27"/>
          <w:szCs w:val="27"/>
        </w:rPr>
        <w:t>ể</w:t>
      </w:r>
      <w:r>
        <w:rPr>
          <w:rFonts w:ascii="Times New Roman" w:eastAsia="SimSun" w:hAnsi="Times New Roman" w:cs="Times New Roman"/>
          <w:color w:val="000000"/>
          <w:sz w:val="27"/>
          <w:szCs w:val="27"/>
        </w:rPr>
        <w:t xml:space="preserve"> chia </w:t>
      </w:r>
      <w:r>
        <w:rPr>
          <w:rFonts w:ascii="Times New Roman" w:eastAsia="SimSun" w:hAnsi="Times New Roman" w:cs="Times New Roman"/>
          <w:color w:val="000000"/>
          <w:sz w:val="27"/>
          <w:szCs w:val="27"/>
        </w:rPr>
        <w:t>cho các em , sau khi chia xong cô còn l</w:t>
      </w:r>
      <w:r>
        <w:rPr>
          <w:rFonts w:ascii="Times New Roman" w:eastAsia="SimSun" w:hAnsi="Times New Roman" w:cs="Times New Roman"/>
          <w:color w:val="000000"/>
          <w:sz w:val="27"/>
          <w:szCs w:val="27"/>
        </w:rPr>
        <w:t>ạ</w:t>
      </w:r>
      <w:r>
        <w:rPr>
          <w:rFonts w:ascii="Times New Roman" w:eastAsia="SimSun" w:hAnsi="Times New Roman" w:cs="Times New Roman"/>
          <w:color w:val="000000"/>
          <w:sz w:val="27"/>
          <w:szCs w:val="27"/>
        </w:rPr>
        <w:t>i 128 viên k</w:t>
      </w:r>
      <w:r>
        <w:rPr>
          <w:rFonts w:ascii="Times New Roman" w:eastAsia="SimSun" w:hAnsi="Times New Roman" w:cs="Times New Roman"/>
          <w:color w:val="000000"/>
          <w:sz w:val="27"/>
          <w:szCs w:val="27"/>
        </w:rPr>
        <w:t>ẹ</w:t>
      </w:r>
      <w:r>
        <w:rPr>
          <w:rFonts w:ascii="Times New Roman" w:eastAsia="SimSun" w:hAnsi="Times New Roman" w:cs="Times New Roman"/>
          <w:color w:val="000000"/>
          <w:sz w:val="27"/>
          <w:szCs w:val="27"/>
        </w:rPr>
        <w:t>o . H</w:t>
      </w:r>
      <w:r>
        <w:rPr>
          <w:rFonts w:ascii="Times New Roman" w:eastAsia="SimSun" w:hAnsi="Times New Roman" w:cs="Times New Roman"/>
          <w:color w:val="000000"/>
          <w:sz w:val="27"/>
          <w:szCs w:val="27"/>
        </w:rPr>
        <w:t>ỏ</w:t>
      </w:r>
      <w:r>
        <w:rPr>
          <w:rFonts w:ascii="Times New Roman" w:eastAsia="SimSun" w:hAnsi="Times New Roman" w:cs="Times New Roman"/>
          <w:color w:val="000000"/>
          <w:sz w:val="27"/>
          <w:szCs w:val="27"/>
        </w:rPr>
        <w:t>i lúc đ</w:t>
      </w:r>
      <w:r>
        <w:rPr>
          <w:rFonts w:ascii="Times New Roman" w:eastAsia="SimSun" w:hAnsi="Times New Roman" w:cs="Times New Roman"/>
          <w:color w:val="000000"/>
          <w:sz w:val="27"/>
          <w:szCs w:val="27"/>
        </w:rPr>
        <w:t>ầ</w:t>
      </w:r>
      <w:r>
        <w:rPr>
          <w:rFonts w:ascii="Times New Roman" w:eastAsia="SimSun" w:hAnsi="Times New Roman" w:cs="Times New Roman"/>
          <w:color w:val="000000"/>
          <w:sz w:val="27"/>
          <w:szCs w:val="27"/>
        </w:rPr>
        <w:t>u cô giáo có bao nhiêu h</w:t>
      </w:r>
      <w:r>
        <w:rPr>
          <w:rFonts w:ascii="Times New Roman" w:eastAsia="SimSun" w:hAnsi="Times New Roman" w:cs="Times New Roman"/>
          <w:color w:val="000000"/>
          <w:sz w:val="27"/>
          <w:szCs w:val="27"/>
        </w:rPr>
        <w:t>ộ</w:t>
      </w:r>
      <w:r>
        <w:rPr>
          <w:rFonts w:ascii="Times New Roman" w:eastAsia="SimSun" w:hAnsi="Times New Roman" w:cs="Times New Roman"/>
          <w:color w:val="000000"/>
          <w:sz w:val="27"/>
          <w:szCs w:val="27"/>
        </w:rPr>
        <w:t>p k</w:t>
      </w:r>
      <w:r>
        <w:rPr>
          <w:rFonts w:ascii="Times New Roman" w:eastAsia="SimSun" w:hAnsi="Times New Roman" w:cs="Times New Roman"/>
          <w:color w:val="000000"/>
          <w:sz w:val="27"/>
          <w:szCs w:val="27"/>
        </w:rPr>
        <w:t>ẹ</w:t>
      </w:r>
      <w:r>
        <w:rPr>
          <w:rFonts w:ascii="Times New Roman" w:eastAsia="SimSun" w:hAnsi="Times New Roman" w:cs="Times New Roman"/>
          <w:color w:val="000000"/>
          <w:sz w:val="27"/>
          <w:szCs w:val="27"/>
        </w:rPr>
        <w:t>o ?</w:t>
      </w:r>
      <w:r>
        <w:rPr>
          <w:rFonts w:ascii="Times New Roman" w:eastAsia="SimSu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</w:rPr>
        <w:t>….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</w:t>
      </w:r>
    </w:p>
    <w:p w:rsidR="00361248" w:rsidRDefault="00641F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Câu 3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1. </w:t>
      </w:r>
      <w:r>
        <w:rPr>
          <w:rFonts w:ascii="Times New Roman" w:hAnsi="Times New Roman" w:cs="Times New Roman"/>
        </w:rPr>
        <w:t xml:space="preserve">  Hoa làm phép chia: 3694 : 7 dư 12. Không làm tính, em có th</w:t>
      </w:r>
      <w:r>
        <w:rPr>
          <w:rFonts w:ascii="Times New Roman" w:hAnsi="Times New Roman" w:cs="Times New Roman"/>
        </w:rPr>
        <w:t>ể</w:t>
      </w:r>
      <w:r>
        <w:rPr>
          <w:rFonts w:ascii="Times New Roman" w:hAnsi="Times New Roman" w:cs="Times New Roman"/>
        </w:rPr>
        <w:t xml:space="preserve"> cho bi</w:t>
      </w:r>
      <w:r>
        <w:rPr>
          <w:rFonts w:ascii="Times New Roman" w:hAnsi="Times New Roman" w:cs="Times New Roman"/>
        </w:rPr>
        <w:t>ế</w:t>
      </w:r>
      <w:r>
        <w:rPr>
          <w:rFonts w:ascii="Times New Roman" w:hAnsi="Times New Roman" w:cs="Times New Roman"/>
        </w:rPr>
        <w:t>t Hoa làm phép tính đúng hay sai đư</w:t>
      </w:r>
      <w:r>
        <w:rPr>
          <w:rFonts w:ascii="Times New Roman" w:hAnsi="Times New Roman" w:cs="Times New Roman"/>
        </w:rPr>
        <w:t>ợ</w:t>
      </w:r>
      <w:r>
        <w:rPr>
          <w:rFonts w:ascii="Times New Roman" w:hAnsi="Times New Roman" w:cs="Times New Roman"/>
        </w:rPr>
        <w:t>c không?</w:t>
      </w:r>
    </w:p>
    <w:p w:rsidR="00361248" w:rsidRDefault="00641FFC">
      <w:pPr>
        <w:rPr>
          <w:rFonts w:ascii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</w:rPr>
        <w:t>….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  <w:color w:val="000000"/>
        </w:rPr>
        <w:t>………………………………</w:t>
      </w:r>
    </w:p>
    <w:p w:rsidR="00361248" w:rsidRDefault="00641FFC">
      <w:pPr>
        <w:spacing w:beforeLines="50" w:before="120" w:afterLines="50" w:after="12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br/>
      </w:r>
    </w:p>
    <w:p w:rsidR="00361248" w:rsidRDefault="00641FFC">
      <w:pPr>
        <w:jc w:val="both"/>
        <w:rPr>
          <w:rFonts w:ascii="Times New Roman" w:hAnsi="Times New Roman" w:cs="Times New Roman"/>
          <w:color w:val="000000"/>
          <w:sz w:val="26"/>
          <w:szCs w:val="26"/>
          <w:lang w:val="fr-FR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br/>
      </w:r>
    </w:p>
    <w:p w:rsidR="00361248" w:rsidRDefault="00361248">
      <w:pPr>
        <w:rPr>
          <w:rFonts w:ascii="Times New Roman" w:hAnsi="Times New Roman" w:cs="Times New Roman"/>
          <w:b/>
          <w:bCs/>
        </w:rPr>
      </w:pPr>
      <w:bookmarkStart w:id="0" w:name="_GoBack"/>
      <w:bookmarkEnd w:id="0"/>
    </w:p>
    <w:p w:rsidR="00361248" w:rsidRDefault="00361248">
      <w:pPr>
        <w:jc w:val="both"/>
        <w:rPr>
          <w:rFonts w:ascii="Times New Roman" w:hAnsi="Times New Roman" w:cs="Times New Roman"/>
          <w:b/>
        </w:rPr>
      </w:pPr>
    </w:p>
    <w:p w:rsidR="00361248" w:rsidRDefault="00361248">
      <w:pPr>
        <w:jc w:val="both"/>
        <w:rPr>
          <w:rFonts w:ascii="Times New Roman" w:hAnsi="Times New Roman" w:cs="Times New Roman"/>
          <w:b/>
          <w:bCs/>
        </w:rPr>
      </w:pPr>
    </w:p>
    <w:p w:rsidR="00361248" w:rsidRDefault="000302C9">
      <w:pPr>
        <w:jc w:val="both"/>
        <w:rPr>
          <w:rFonts w:ascii="Times New Roman" w:hAnsi="Times New Roman" w:cs="Times New Roman"/>
          <w:b/>
          <w:bCs/>
        </w:rPr>
      </w:pPr>
      <w:r w:rsidRPr="000302C9">
        <w:rPr>
          <w:rFonts w:ascii="Times New Roman" w:eastAsia="Times New Roman" w:hAnsi="Times New Roman" w:cs="Times New Roman"/>
          <w:b/>
          <w:bCs/>
        </w:rPr>
        <w:drawing>
          <wp:inline distT="0" distB="0" distL="0" distR="0" wp14:anchorId="526233A8" wp14:editId="5BFEEF04">
            <wp:extent cx="6096851" cy="342947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96851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41FFC">
        <w:rPr>
          <w:rFonts w:ascii="Times New Roman" w:eastAsia="Times New Roman" w:hAnsi="Times New Roman" w:cs="Times New Roman"/>
          <w:b/>
          <w:bCs/>
        </w:rPr>
        <w:br/>
      </w:r>
      <w:r w:rsidR="00641FFC">
        <w:rPr>
          <w:rFonts w:ascii="Times New Roman" w:eastAsia="Times New Roman" w:hAnsi="Times New Roman" w:cs="Times New Roman"/>
        </w:rPr>
        <w:br/>
      </w:r>
    </w:p>
    <w:p w:rsidR="00361248" w:rsidRDefault="00361248">
      <w:pPr>
        <w:shd w:val="clear" w:color="auto" w:fill="FFFFFF"/>
        <w:rPr>
          <w:rFonts w:ascii="Times New Roman" w:eastAsia="Roboto" w:hAnsi="Times New Roman" w:cs="Times New Roman"/>
          <w:color w:val="000000"/>
        </w:rPr>
      </w:pPr>
    </w:p>
    <w:p w:rsidR="00361248" w:rsidRDefault="00641FFC">
      <w:pPr>
        <w:rPr>
          <w:rFonts w:ascii="Times New Roman" w:hAnsi="Times New Roman" w:cs="Times New Roman"/>
        </w:rPr>
      </w:pP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.</w:t>
      </w:r>
    </w:p>
    <w:p w:rsidR="00361248" w:rsidRDefault="00361248">
      <w:pPr>
        <w:jc w:val="both"/>
        <w:rPr>
          <w:rFonts w:ascii="Times New Roman" w:hAnsi="Times New Roman" w:cs="Times New Roman"/>
          <w:b/>
          <w:bCs/>
        </w:rPr>
      </w:pPr>
    </w:p>
    <w:p w:rsidR="00361248" w:rsidRDefault="00361248">
      <w:pPr>
        <w:jc w:val="both"/>
        <w:rPr>
          <w:rFonts w:ascii="Times New Roman" w:hAnsi="Times New Roman" w:cs="Times New Roman"/>
        </w:rPr>
      </w:pPr>
    </w:p>
    <w:p w:rsidR="00361248" w:rsidRDefault="00361248">
      <w:pPr>
        <w:jc w:val="both"/>
        <w:rPr>
          <w:rFonts w:ascii="Times New Roman" w:hAnsi="Times New Roman" w:cs="Times New Roman"/>
          <w:b/>
          <w:bCs/>
        </w:rPr>
      </w:pPr>
    </w:p>
    <w:p w:rsidR="00361248" w:rsidRDefault="00361248">
      <w:pPr>
        <w:rPr>
          <w:rFonts w:ascii="Times New Roman" w:hAnsi="Times New Roman" w:cs="Times New Roman"/>
          <w:b/>
          <w:bCs/>
        </w:rPr>
      </w:pPr>
    </w:p>
    <w:p w:rsidR="00361248" w:rsidRDefault="00361248">
      <w:pPr>
        <w:shd w:val="clear" w:color="auto" w:fill="FFFFFF"/>
        <w:rPr>
          <w:rFonts w:ascii="Times New Roman" w:eastAsia="Roboto" w:hAnsi="Times New Roman" w:cs="Times New Roman"/>
          <w:color w:val="000000"/>
        </w:rPr>
      </w:pPr>
    </w:p>
    <w:p w:rsidR="00361248" w:rsidRDefault="00641FFC">
      <w:pPr>
        <w:rPr>
          <w:rFonts w:ascii="Times New Roman" w:hAnsi="Times New Roman" w:cs="Times New Roman"/>
        </w:rPr>
      </w:pPr>
      <w:r>
        <w:rPr>
          <w:rFonts w:ascii="Times New Roman" w:eastAsia="Roboto" w:hAnsi="Times New Roman" w:cs="Times New Roman"/>
          <w:color w:val="000000"/>
          <w:shd w:val="clear" w:color="auto" w:fill="FFFFFF"/>
          <w:lang w:bidi="ar"/>
        </w:rPr>
        <w:t>.</w:t>
      </w:r>
    </w:p>
    <w:p w:rsidR="00361248" w:rsidRDefault="00361248">
      <w:pPr>
        <w:pStyle w:val="NormalWeb"/>
        <w:spacing w:beforeAutospacing="0" w:after="452" w:afterAutospacing="0"/>
        <w:ind w:left="-226" w:right="-226"/>
        <w:rPr>
          <w:rFonts w:eastAsia="Roboto"/>
          <w:b/>
          <w:bCs/>
          <w:sz w:val="28"/>
          <w:szCs w:val="28"/>
        </w:rPr>
      </w:pPr>
    </w:p>
    <w:p w:rsidR="00361248" w:rsidRDefault="00361248">
      <w:pPr>
        <w:rPr>
          <w:rFonts w:ascii="Times New Roman" w:hAnsi="Times New Roman" w:cs="Times New Roman"/>
          <w:b/>
          <w:bCs/>
          <w:color w:val="C00000"/>
        </w:rPr>
      </w:pPr>
    </w:p>
    <w:p w:rsidR="00361248" w:rsidRDefault="00361248">
      <w:pPr>
        <w:rPr>
          <w:rFonts w:ascii="Times New Roman" w:hAnsi="Times New Roman" w:cs="Times New Roman"/>
        </w:rPr>
      </w:pPr>
    </w:p>
    <w:sectPr w:rsidR="00361248">
      <w:footerReference w:type="default" r:id="rId10"/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1FFC" w:rsidRDefault="00641FFC">
      <w:r>
        <w:separator/>
      </w:r>
    </w:p>
  </w:endnote>
  <w:endnote w:type="continuationSeparator" w:id="0">
    <w:p w:rsidR="00641FFC" w:rsidRDefault="00641F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">
    <w:altName w:val="Segoe Print"/>
    <w:charset w:val="00"/>
    <w:family w:val="auto"/>
    <w:pitch w:val="default"/>
  </w:font>
  <w:font w:name="MJXc-TeX-main-Rw">
    <w:altName w:val="Segoe Print"/>
    <w:charset w:val="00"/>
    <w:family w:val="auto"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1248" w:rsidRDefault="00641FFC">
    <w:pPr>
      <w:pStyle w:val="Footer"/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61248" w:rsidRDefault="00641FFC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0302C9">
                            <w:rPr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" filled="f" fillcolor="white [3201]" stroked="f" strokeweight=".5pt">
              <v:textbox style="mso-fit-shape-to-text:t" inset="0,0,0,0">
                <w:txbxContent>
                  <w:p w:rsidR="00361248" w:rsidRDefault="00641FFC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0302C9">
                      <w:rPr>
                        <w:noProof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1FFC" w:rsidRDefault="00641FFC">
      <w:r>
        <w:separator/>
      </w:r>
    </w:p>
  </w:footnote>
  <w:footnote w:type="continuationSeparator" w:id="0">
    <w:p w:rsidR="00641FFC" w:rsidRDefault="00641F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"/>
      <w:lvlJc w:val="left"/>
      <w:pPr>
        <w:tabs>
          <w:tab w:val="left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"/>
      <w:lvlJc w:val="left"/>
      <w:pPr>
        <w:tabs>
          <w:tab w:val="left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"/>
      <w:lvlJc w:val="left"/>
      <w:pPr>
        <w:tabs>
          <w:tab w:val="left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"/>
      <w:lvlJc w:val="left"/>
      <w:pPr>
        <w:tabs>
          <w:tab w:val="left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FFFFFF89"/>
    <w:lvl w:ilvl="0">
      <w:start w:val="1"/>
      <w:numFmt w:val="bullet"/>
      <w:pStyle w:val="ListBullet"/>
      <w:lvlText w:val=""/>
      <w:lvlJc w:val="left"/>
      <w:pPr>
        <w:tabs>
          <w:tab w:val="left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isplayBackgroundShap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VerticalSpacing w:val="15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D0C016E"/>
    <w:rsid w:val="000302C9"/>
    <w:rsid w:val="00050A31"/>
    <w:rsid w:val="000716D2"/>
    <w:rsid w:val="00071AAB"/>
    <w:rsid w:val="000B76C4"/>
    <w:rsid w:val="000C5610"/>
    <w:rsid w:val="000E6552"/>
    <w:rsid w:val="000F3A4F"/>
    <w:rsid w:val="000F59AC"/>
    <w:rsid w:val="001364FE"/>
    <w:rsid w:val="001368DD"/>
    <w:rsid w:val="00147DB3"/>
    <w:rsid w:val="001518A5"/>
    <w:rsid w:val="00170095"/>
    <w:rsid w:val="00170E4F"/>
    <w:rsid w:val="001743F4"/>
    <w:rsid w:val="00187C33"/>
    <w:rsid w:val="001936B7"/>
    <w:rsid w:val="00196AB1"/>
    <w:rsid w:val="00201333"/>
    <w:rsid w:val="00210FA7"/>
    <w:rsid w:val="00216417"/>
    <w:rsid w:val="0026631D"/>
    <w:rsid w:val="002C2F53"/>
    <w:rsid w:val="0033518C"/>
    <w:rsid w:val="003437C2"/>
    <w:rsid w:val="00361248"/>
    <w:rsid w:val="00377186"/>
    <w:rsid w:val="003A1C03"/>
    <w:rsid w:val="00414627"/>
    <w:rsid w:val="00425D63"/>
    <w:rsid w:val="004643D8"/>
    <w:rsid w:val="00497C24"/>
    <w:rsid w:val="004C7BA5"/>
    <w:rsid w:val="004E7628"/>
    <w:rsid w:val="004F48F2"/>
    <w:rsid w:val="005149B1"/>
    <w:rsid w:val="005647F2"/>
    <w:rsid w:val="005662D1"/>
    <w:rsid w:val="00573A09"/>
    <w:rsid w:val="005A4526"/>
    <w:rsid w:val="005C1B16"/>
    <w:rsid w:val="005E53D0"/>
    <w:rsid w:val="006002EB"/>
    <w:rsid w:val="006128EF"/>
    <w:rsid w:val="006264B4"/>
    <w:rsid w:val="00641FFC"/>
    <w:rsid w:val="00643033"/>
    <w:rsid w:val="00644CC3"/>
    <w:rsid w:val="00661468"/>
    <w:rsid w:val="006649F0"/>
    <w:rsid w:val="0067245D"/>
    <w:rsid w:val="0068470E"/>
    <w:rsid w:val="00695DCD"/>
    <w:rsid w:val="006A05CC"/>
    <w:rsid w:val="006A35A7"/>
    <w:rsid w:val="007152D7"/>
    <w:rsid w:val="00746C14"/>
    <w:rsid w:val="007C2C59"/>
    <w:rsid w:val="00801F23"/>
    <w:rsid w:val="00837632"/>
    <w:rsid w:val="0085640F"/>
    <w:rsid w:val="008567AA"/>
    <w:rsid w:val="00892712"/>
    <w:rsid w:val="008A680A"/>
    <w:rsid w:val="008B0BB0"/>
    <w:rsid w:val="008E6C4B"/>
    <w:rsid w:val="008F18C0"/>
    <w:rsid w:val="00907648"/>
    <w:rsid w:val="00930FDE"/>
    <w:rsid w:val="00984C93"/>
    <w:rsid w:val="00987CE1"/>
    <w:rsid w:val="0099405C"/>
    <w:rsid w:val="009C600F"/>
    <w:rsid w:val="009D3723"/>
    <w:rsid w:val="009E04F2"/>
    <w:rsid w:val="00A03B7B"/>
    <w:rsid w:val="00A200C9"/>
    <w:rsid w:val="00A250D5"/>
    <w:rsid w:val="00A32F56"/>
    <w:rsid w:val="00A36028"/>
    <w:rsid w:val="00A91424"/>
    <w:rsid w:val="00AA2C77"/>
    <w:rsid w:val="00AC3FB9"/>
    <w:rsid w:val="00AC702A"/>
    <w:rsid w:val="00AD226F"/>
    <w:rsid w:val="00B13A52"/>
    <w:rsid w:val="00B24CF4"/>
    <w:rsid w:val="00B26993"/>
    <w:rsid w:val="00B4570C"/>
    <w:rsid w:val="00B5208C"/>
    <w:rsid w:val="00B74876"/>
    <w:rsid w:val="00BB7C2B"/>
    <w:rsid w:val="00BC1664"/>
    <w:rsid w:val="00BC2546"/>
    <w:rsid w:val="00C05085"/>
    <w:rsid w:val="00C1593D"/>
    <w:rsid w:val="00C56C7E"/>
    <w:rsid w:val="00C776A4"/>
    <w:rsid w:val="00CA2C6C"/>
    <w:rsid w:val="00CC0600"/>
    <w:rsid w:val="00CC78AC"/>
    <w:rsid w:val="00CF7953"/>
    <w:rsid w:val="00D07232"/>
    <w:rsid w:val="00D10245"/>
    <w:rsid w:val="00D21BDD"/>
    <w:rsid w:val="00D65F07"/>
    <w:rsid w:val="00D92BB7"/>
    <w:rsid w:val="00DC76D2"/>
    <w:rsid w:val="00DD30ED"/>
    <w:rsid w:val="00E64C21"/>
    <w:rsid w:val="00EC24C6"/>
    <w:rsid w:val="00EF2933"/>
    <w:rsid w:val="00F05146"/>
    <w:rsid w:val="00F1115D"/>
    <w:rsid w:val="00F3513C"/>
    <w:rsid w:val="00F465C5"/>
    <w:rsid w:val="00F5180D"/>
    <w:rsid w:val="00F51B21"/>
    <w:rsid w:val="00F51D87"/>
    <w:rsid w:val="00F8455C"/>
    <w:rsid w:val="05063503"/>
    <w:rsid w:val="0B811127"/>
    <w:rsid w:val="0D861684"/>
    <w:rsid w:val="0ECF23DA"/>
    <w:rsid w:val="0F480E85"/>
    <w:rsid w:val="0F8A1118"/>
    <w:rsid w:val="107C7A1E"/>
    <w:rsid w:val="1A00218F"/>
    <w:rsid w:val="22FC0701"/>
    <w:rsid w:val="23FA59D8"/>
    <w:rsid w:val="3F0342C2"/>
    <w:rsid w:val="50175272"/>
    <w:rsid w:val="5298788F"/>
    <w:rsid w:val="5C046FBC"/>
    <w:rsid w:val="670D6C1F"/>
    <w:rsid w:val="67A126CB"/>
    <w:rsid w:val="687066C5"/>
    <w:rsid w:val="6D0C016E"/>
    <w:rsid w:val="79C9375B"/>
    <w:rsid w:val="7AA11240"/>
    <w:rsid w:val="7D310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61C6097-10CA-4F9B-82C4-565E26903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1" w:count="371"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7" w:qFormat="0"/>
    <w:lsdException w:name="footnote text" w:qFormat="0"/>
    <w:lsdException w:name="caption" w:semiHidden="1" w:unhideWhenUsed="1"/>
    <w:lsdException w:name="envelope return" w:qFormat="0"/>
    <w:lsdException w:name="footnote reference" w:qFormat="0"/>
    <w:lsdException w:name="annotation reference" w:qFormat="0"/>
    <w:lsdException w:name="endnote reference" w:qFormat="0"/>
    <w:lsdException w:name="List" w:qFormat="0"/>
    <w:lsdException w:name="List Number" w:qFormat="0"/>
    <w:lsdException w:name="List 3" w:qFormat="0"/>
    <w:lsdException w:name="List Bullet 3" w:qFormat="0"/>
    <w:lsdException w:name="List Bullet 5" w:qFormat="0"/>
    <w:lsdException w:name="Default Paragraph Font" w:semiHidden="1" w:qFormat="0"/>
    <w:lsdException w:name="List Continue 5" w:qFormat="0"/>
    <w:lsdException w:name="Date" w:qFormat="0"/>
    <w:lsdException w:name="Body Text First Indent 2" w:qFormat="0"/>
    <w:lsdException w:name="Note Heading" w:qFormat="0"/>
    <w:lsdException w:name="Body Text Indent 2" w:qFormat="0"/>
    <w:lsdException w:name="Body Text Indent 3" w:qFormat="0"/>
    <w:lsdException w:name="Block Text" w:qFormat="0"/>
    <w:lsdException w:name="HTML Top of Form" w:semiHidden="1" w:uiPriority="99" w:unhideWhenUsed="1" w:qFormat="0"/>
    <w:lsdException w:name="HTML Bottom of Form" w:semiHidden="1" w:uiPriority="99" w:unhideWhenUsed="1" w:qFormat="0"/>
    <w:lsdException w:name="HTML Address" w:qFormat="0"/>
    <w:lsdException w:name="HTML Code" w:qFormat="0"/>
    <w:lsdException w:name="HTML Keyboard" w:qFormat="0"/>
    <w:lsdException w:name="HTML Variable" w:qFormat="0"/>
    <w:lsdException w:name="Normal Table" w:semiHidden="1" w:unhideWhenUsed="1"/>
    <w:lsdException w:name="No List" w:semiHidden="1" w:uiPriority="99" w:unhideWhenUsed="1" w:qFormat="0"/>
    <w:lsdException w:name="Outline List 1" w:semiHidden="1" w:uiPriority="99" w:unhideWhenUsed="1" w:qFormat="0"/>
    <w:lsdException w:name="Outline List 2" w:semiHidden="1" w:uiPriority="99" w:unhideWhenUsed="1" w:qFormat="0"/>
    <w:lsdException w:name="Outline List 3" w:semiHidden="1" w:uiPriority="99" w:unhideWhenUsed="1" w:qFormat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 w:qFormat="0"/>
    <w:lsdException w:name="Table Columns 3" w:semiHidden="1" w:unhideWhenUsed="1" w:qFormat="0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 w:qFormat="0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 w:qFormat="0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qFormat="0"/>
    <w:lsdException w:name="No Spacing" w:uiPriority="99" w:qFormat="0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 w:qFormat="0"/>
    <w:lsdException w:name="Medium List 1 Accent 1" w:uiPriority="65"/>
    <w:lsdException w:name="Revision" w:semiHidden="1" w:uiPriority="99" w:qFormat="0"/>
    <w:lsdException w:name="List Paragraph" w:uiPriority="99" w:qFormat="0"/>
    <w:lsdException w:name="Quote" w:uiPriority="99" w:qFormat="0"/>
    <w:lsdException w:name="Intense Quote" w:uiPriority="99" w:qFormat="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 w:qFormat="0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 w:qFormat="0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  <w:lsdException w:name="Plain Table 1" w:uiPriority="41" w:qFormat="0"/>
    <w:lsdException w:name="Plain Table 2" w:uiPriority="42" w:qFormat="0"/>
    <w:lsdException w:name="Plain Table 3" w:uiPriority="43" w:qFormat="0"/>
    <w:lsdException w:name="Plain Table 4" w:uiPriority="44" w:qFormat="0"/>
    <w:lsdException w:name="Plain Table 5" w:uiPriority="45" w:qFormat="0"/>
    <w:lsdException w:name="Grid Table Light" w:uiPriority="40" w:qFormat="0"/>
    <w:lsdException w:name="Grid Table 1 Light" w:uiPriority="46" w:qFormat="0"/>
    <w:lsdException w:name="Grid Table 2" w:uiPriority="47" w:qFormat="0"/>
    <w:lsdException w:name="Grid Table 3" w:uiPriority="48" w:qFormat="0"/>
    <w:lsdException w:name="Grid Table 4" w:uiPriority="49" w:qFormat="0"/>
    <w:lsdException w:name="Grid Table 5 Dark" w:uiPriority="50" w:qFormat="0"/>
    <w:lsdException w:name="Grid Table 6 Colorful" w:uiPriority="51" w:qFormat="0"/>
    <w:lsdException w:name="Grid Table 7 Colorful" w:uiPriority="52" w:qFormat="0"/>
    <w:lsdException w:name="Grid Table 1 Light Accent 1" w:uiPriority="46" w:qFormat="0"/>
    <w:lsdException w:name="Grid Table 2 Accent 1" w:uiPriority="47" w:qFormat="0"/>
    <w:lsdException w:name="Grid Table 3 Accent 1" w:uiPriority="48" w:qFormat="0"/>
    <w:lsdException w:name="Grid Table 4 Accent 1" w:uiPriority="49" w:qFormat="0"/>
    <w:lsdException w:name="Grid Table 5 Dark Accent 1" w:uiPriority="50" w:qFormat="0"/>
    <w:lsdException w:name="Grid Table 6 Colorful Accent 1" w:uiPriority="51" w:qFormat="0"/>
    <w:lsdException w:name="Grid Table 7 Colorful Accent 1" w:uiPriority="52" w:qFormat="0"/>
    <w:lsdException w:name="Grid Table 1 Light Accent 2" w:uiPriority="46" w:qFormat="0"/>
    <w:lsdException w:name="Grid Table 2 Accent 2" w:uiPriority="47" w:qFormat="0"/>
    <w:lsdException w:name="Grid Table 3 Accent 2" w:uiPriority="48" w:qFormat="0"/>
    <w:lsdException w:name="Grid Table 4 Accent 2" w:uiPriority="49" w:qFormat="0"/>
    <w:lsdException w:name="Grid Table 5 Dark Accent 2" w:uiPriority="50" w:qFormat="0"/>
    <w:lsdException w:name="Grid Table 6 Colorful Accent 2" w:uiPriority="51" w:qFormat="0"/>
    <w:lsdException w:name="Grid Table 7 Colorful Accent 2" w:uiPriority="52" w:qFormat="0"/>
    <w:lsdException w:name="Grid Table 1 Light Accent 3" w:uiPriority="46" w:qFormat="0"/>
    <w:lsdException w:name="Grid Table 2 Accent 3" w:uiPriority="47" w:qFormat="0"/>
    <w:lsdException w:name="Grid Table 3 Accent 3" w:uiPriority="48" w:qFormat="0"/>
    <w:lsdException w:name="Grid Table 4 Accent 3" w:uiPriority="49" w:qFormat="0"/>
    <w:lsdException w:name="Grid Table 5 Dark Accent 3" w:uiPriority="50" w:qFormat="0"/>
    <w:lsdException w:name="Grid Table 6 Colorful Accent 3" w:uiPriority="51" w:qFormat="0"/>
    <w:lsdException w:name="Grid Table 7 Colorful Accent 3" w:uiPriority="52" w:qFormat="0"/>
    <w:lsdException w:name="Grid Table 1 Light Accent 4" w:uiPriority="46" w:qFormat="0"/>
    <w:lsdException w:name="Grid Table 2 Accent 4" w:uiPriority="47" w:qFormat="0"/>
    <w:lsdException w:name="Grid Table 3 Accent 4" w:uiPriority="48" w:qFormat="0"/>
    <w:lsdException w:name="Grid Table 4 Accent 4" w:uiPriority="49" w:qFormat="0"/>
    <w:lsdException w:name="Grid Table 5 Dark Accent 4" w:uiPriority="50" w:qFormat="0"/>
    <w:lsdException w:name="Grid Table 6 Colorful Accent 4" w:uiPriority="51" w:qFormat="0"/>
    <w:lsdException w:name="Grid Table 7 Colorful Accent 4" w:uiPriority="52" w:qFormat="0"/>
    <w:lsdException w:name="Grid Table 1 Light Accent 5" w:uiPriority="46" w:qFormat="0"/>
    <w:lsdException w:name="Grid Table 2 Accent 5" w:uiPriority="47" w:qFormat="0"/>
    <w:lsdException w:name="Grid Table 3 Accent 5" w:uiPriority="48" w:qFormat="0"/>
    <w:lsdException w:name="Grid Table 4 Accent 5" w:uiPriority="49" w:qFormat="0"/>
    <w:lsdException w:name="Grid Table 5 Dark Accent 5" w:uiPriority="50" w:qFormat="0"/>
    <w:lsdException w:name="Grid Table 6 Colorful Accent 5" w:uiPriority="51" w:qFormat="0"/>
    <w:lsdException w:name="Grid Table 7 Colorful Accent 5" w:uiPriority="52" w:qFormat="0"/>
    <w:lsdException w:name="Grid Table 1 Light Accent 6" w:uiPriority="46" w:qFormat="0"/>
    <w:lsdException w:name="Grid Table 2 Accent 6" w:uiPriority="47" w:qFormat="0"/>
    <w:lsdException w:name="Grid Table 3 Accent 6" w:uiPriority="48" w:qFormat="0"/>
    <w:lsdException w:name="Grid Table 4 Accent 6" w:uiPriority="49" w:qFormat="0"/>
    <w:lsdException w:name="Grid Table 5 Dark Accent 6" w:uiPriority="50" w:qFormat="0"/>
    <w:lsdException w:name="Grid Table 6 Colorful Accent 6" w:uiPriority="51" w:qFormat="0"/>
    <w:lsdException w:name="Grid Table 7 Colorful Accent 6" w:uiPriority="52" w:qFormat="0"/>
    <w:lsdException w:name="List Table 1 Light" w:uiPriority="46" w:qFormat="0"/>
    <w:lsdException w:name="List Table 2" w:uiPriority="47" w:qFormat="0"/>
    <w:lsdException w:name="List Table 3" w:uiPriority="48" w:qFormat="0"/>
    <w:lsdException w:name="List Table 4" w:uiPriority="49" w:qFormat="0"/>
    <w:lsdException w:name="List Table 5 Dark" w:uiPriority="50" w:qFormat="0"/>
    <w:lsdException w:name="List Table 6 Colorful" w:uiPriority="51" w:qFormat="0"/>
    <w:lsdException w:name="List Table 7 Colorful" w:uiPriority="52" w:qFormat="0"/>
    <w:lsdException w:name="List Table 1 Light Accent 1" w:uiPriority="46" w:qFormat="0"/>
    <w:lsdException w:name="List Table 2 Accent 1" w:uiPriority="47" w:qFormat="0"/>
    <w:lsdException w:name="List Table 3 Accent 1" w:uiPriority="48" w:qFormat="0"/>
    <w:lsdException w:name="List Table 4 Accent 1" w:uiPriority="49" w:qFormat="0"/>
    <w:lsdException w:name="List Table 5 Dark Accent 1" w:uiPriority="50" w:qFormat="0"/>
    <w:lsdException w:name="List Table 6 Colorful Accent 1" w:uiPriority="51" w:qFormat="0"/>
    <w:lsdException w:name="List Table 7 Colorful Accent 1" w:uiPriority="52" w:qFormat="0"/>
    <w:lsdException w:name="List Table 1 Light Accent 2" w:uiPriority="46" w:qFormat="0"/>
    <w:lsdException w:name="List Table 2 Accent 2" w:uiPriority="47" w:qFormat="0"/>
    <w:lsdException w:name="List Table 3 Accent 2" w:uiPriority="48" w:qFormat="0"/>
    <w:lsdException w:name="List Table 4 Accent 2" w:uiPriority="49" w:qFormat="0"/>
    <w:lsdException w:name="List Table 5 Dark Accent 2" w:uiPriority="50" w:qFormat="0"/>
    <w:lsdException w:name="List Table 6 Colorful Accent 2" w:uiPriority="51" w:qFormat="0"/>
    <w:lsdException w:name="List Table 7 Colorful Accent 2" w:uiPriority="52" w:qFormat="0"/>
    <w:lsdException w:name="List Table 1 Light Accent 3" w:uiPriority="46" w:qFormat="0"/>
    <w:lsdException w:name="List Table 2 Accent 3" w:uiPriority="47" w:qFormat="0"/>
    <w:lsdException w:name="List Table 3 Accent 3" w:uiPriority="48" w:qFormat="0"/>
    <w:lsdException w:name="List Table 4 Accent 3" w:uiPriority="49" w:qFormat="0"/>
    <w:lsdException w:name="List Table 5 Dark Accent 3" w:uiPriority="50" w:qFormat="0"/>
    <w:lsdException w:name="List Table 6 Colorful Accent 3" w:uiPriority="51" w:qFormat="0"/>
    <w:lsdException w:name="List Table 7 Colorful Accent 3" w:uiPriority="52" w:qFormat="0"/>
    <w:lsdException w:name="List Table 1 Light Accent 4" w:uiPriority="46" w:qFormat="0"/>
    <w:lsdException w:name="List Table 2 Accent 4" w:uiPriority="47" w:qFormat="0"/>
    <w:lsdException w:name="List Table 3 Accent 4" w:uiPriority="48" w:qFormat="0"/>
    <w:lsdException w:name="List Table 4 Accent 4" w:uiPriority="49" w:qFormat="0"/>
    <w:lsdException w:name="List Table 5 Dark Accent 4" w:uiPriority="50" w:qFormat="0"/>
    <w:lsdException w:name="List Table 6 Colorful Accent 4" w:uiPriority="51" w:qFormat="0"/>
    <w:lsdException w:name="List Table 7 Colorful Accent 4" w:uiPriority="52" w:qFormat="0"/>
    <w:lsdException w:name="List Table 1 Light Accent 5" w:uiPriority="46" w:qFormat="0"/>
    <w:lsdException w:name="List Table 2 Accent 5" w:uiPriority="47" w:qFormat="0"/>
    <w:lsdException w:name="List Table 3 Accent 5" w:uiPriority="48" w:qFormat="0"/>
    <w:lsdException w:name="List Table 4 Accent 5" w:uiPriority="49" w:qFormat="0"/>
    <w:lsdException w:name="List Table 5 Dark Accent 5" w:uiPriority="50" w:qFormat="0"/>
    <w:lsdException w:name="List Table 6 Colorful Accent 5" w:uiPriority="51" w:qFormat="0"/>
    <w:lsdException w:name="List Table 7 Colorful Accent 5" w:uiPriority="52" w:qFormat="0"/>
    <w:lsdException w:name="List Table 1 Light Accent 6" w:uiPriority="46" w:qFormat="0"/>
    <w:lsdException w:name="List Table 2 Accent 6" w:uiPriority="47" w:qFormat="0"/>
    <w:lsdException w:name="List Table 3 Accent 6" w:uiPriority="48" w:qFormat="0"/>
    <w:lsdException w:name="List Table 4 Accent 6" w:uiPriority="49" w:qFormat="0"/>
    <w:lsdException w:name="List Table 5 Dark Accent 6" w:uiPriority="50" w:qFormat="0"/>
    <w:lsdException w:name="List Table 6 Colorful Accent 6" w:uiPriority="51" w:qFormat="0"/>
    <w:lsdException w:name="List Table 7 Colorful Accent 6" w:uiPriority="52" w:qFormat="0"/>
  </w:latentStyles>
  <w:style w:type="paragraph" w:default="1" w:styleId="Normal">
    <w:name w:val="Normal"/>
    <w:qFormat/>
    <w:rPr>
      <w:rFonts w:asciiTheme="minorHAnsi" w:eastAsiaTheme="minorEastAsia" w:hAnsiTheme="minorHAnsi" w:cstheme="minorBidi"/>
      <w:sz w:val="28"/>
      <w:szCs w:val="28"/>
      <w:lang w:eastAsia="zh-CN"/>
    </w:rPr>
  </w:style>
  <w:style w:type="paragraph" w:styleId="Heading1">
    <w:name w:val="heading 1"/>
    <w:basedOn w:val="Normal"/>
    <w:next w:val="Normal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semiHidden/>
    <w:unhideWhenUsed/>
    <w:qFormat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next w:val="Normal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semiHidden/>
    <w:unhideWhenUsed/>
    <w:qFormat/>
    <w:pPr>
      <w:keepNext/>
      <w:keepLines/>
      <w:spacing w:before="280" w:after="290" w:line="376" w:lineRule="auto"/>
      <w:outlineLvl w:val="3"/>
    </w:pPr>
    <w:rPr>
      <w:b/>
      <w:bCs/>
    </w:rPr>
  </w:style>
  <w:style w:type="paragraph" w:styleId="Heading5">
    <w:name w:val="heading 5"/>
    <w:basedOn w:val="Normal"/>
    <w:next w:val="Normal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</w:rPr>
  </w:style>
  <w:style w:type="paragraph" w:styleId="Heading6">
    <w:name w:val="heading 6"/>
    <w:basedOn w:val="Normal"/>
    <w:next w:val="Normal"/>
    <w:semiHidden/>
    <w:unhideWhenUsed/>
    <w:qFormat/>
    <w:pPr>
      <w:keepNext/>
      <w:keepLines/>
      <w:spacing w:before="240" w:after="64" w:line="320" w:lineRule="auto"/>
      <w:outlineLvl w:val="5"/>
    </w:pPr>
    <w:rPr>
      <w:b/>
      <w:bCs/>
      <w:sz w:val="24"/>
      <w:szCs w:val="24"/>
    </w:rPr>
  </w:style>
  <w:style w:type="paragraph" w:styleId="Heading7">
    <w:name w:val="heading 7"/>
    <w:basedOn w:val="Normal"/>
    <w:next w:val="Normal"/>
    <w:semiHidden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next w:val="Normal"/>
    <w:semiHidden/>
    <w:unhideWhenUsed/>
    <w:qFormat/>
    <w:pPr>
      <w:keepNext/>
      <w:keepLines/>
      <w:spacing w:before="240" w:after="64" w:line="320" w:lineRule="auto"/>
      <w:outlineLvl w:val="7"/>
    </w:pPr>
    <w:rPr>
      <w:sz w:val="24"/>
      <w:szCs w:val="24"/>
    </w:rPr>
  </w:style>
  <w:style w:type="paragraph" w:styleId="Heading9">
    <w:name w:val="heading 9"/>
    <w:basedOn w:val="Normal"/>
    <w:next w:val="Normal"/>
    <w:semiHidden/>
    <w:unhideWhenUsed/>
    <w:qFormat/>
    <w:pPr>
      <w:keepNext/>
      <w:keepLines/>
      <w:spacing w:before="240" w:after="64" w:line="320" w:lineRule="auto"/>
      <w:outlineLvl w:val="8"/>
    </w:pPr>
    <w:rPr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qFormat/>
    <w:rPr>
      <w:sz w:val="16"/>
      <w:szCs w:val="16"/>
    </w:rPr>
  </w:style>
  <w:style w:type="paragraph" w:styleId="BlockText">
    <w:name w:val="Block Text"/>
    <w:basedOn w:val="Normal"/>
    <w:pPr>
      <w:spacing w:after="120"/>
      <w:ind w:leftChars="700" w:left="1440" w:rightChars="700" w:right="1440"/>
    </w:pPr>
  </w:style>
  <w:style w:type="paragraph" w:styleId="BodyText">
    <w:name w:val="Body Text"/>
    <w:basedOn w:val="Normal"/>
    <w:qFormat/>
    <w:pPr>
      <w:spacing w:after="120"/>
    </w:pPr>
  </w:style>
  <w:style w:type="paragraph" w:styleId="BodyText2">
    <w:name w:val="Body Text 2"/>
    <w:basedOn w:val="Normal"/>
    <w:qFormat/>
    <w:pPr>
      <w:spacing w:after="120" w:line="480" w:lineRule="auto"/>
    </w:pPr>
  </w:style>
  <w:style w:type="paragraph" w:styleId="BodyText3">
    <w:name w:val="Body Text 3"/>
    <w:basedOn w:val="Normal"/>
    <w:qFormat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qFormat/>
    <w:pPr>
      <w:ind w:firstLineChars="100" w:firstLine="420"/>
    </w:pPr>
  </w:style>
  <w:style w:type="paragraph" w:styleId="BodyTextIndent">
    <w:name w:val="Body Text Indent"/>
    <w:basedOn w:val="Normal"/>
    <w:qFormat/>
    <w:pPr>
      <w:spacing w:after="120"/>
      <w:ind w:leftChars="200" w:left="420"/>
    </w:pPr>
  </w:style>
  <w:style w:type="paragraph" w:styleId="BodyTextFirstIndent2">
    <w:name w:val="Body Text First Indent 2"/>
    <w:basedOn w:val="BodyTextIndent"/>
    <w:pPr>
      <w:ind w:firstLineChars="200" w:firstLine="420"/>
    </w:pPr>
  </w:style>
  <w:style w:type="paragraph" w:styleId="BodyTextIndent2">
    <w:name w:val="Body Text Indent 2"/>
    <w:basedOn w:val="Normal"/>
    <w:pPr>
      <w:spacing w:after="120" w:line="480" w:lineRule="auto"/>
      <w:ind w:leftChars="200" w:left="420"/>
    </w:pPr>
  </w:style>
  <w:style w:type="paragraph" w:styleId="BodyTextIndent3">
    <w:name w:val="Body Text Indent 3"/>
    <w:basedOn w:val="Normal"/>
    <w:pPr>
      <w:spacing w:after="120"/>
      <w:ind w:leftChars="200" w:left="420"/>
    </w:pPr>
    <w:rPr>
      <w:sz w:val="16"/>
      <w:szCs w:val="16"/>
    </w:rPr>
  </w:style>
  <w:style w:type="paragraph" w:styleId="Caption">
    <w:name w:val="caption"/>
    <w:basedOn w:val="Normal"/>
    <w:next w:val="Normal"/>
    <w:semiHidden/>
    <w:unhideWhenUsed/>
    <w:qFormat/>
    <w:rPr>
      <w:rFonts w:ascii="Arial" w:eastAsia="SimHei" w:hAnsi="Arial" w:cs="Arial"/>
      <w:sz w:val="20"/>
    </w:rPr>
  </w:style>
  <w:style w:type="paragraph" w:styleId="Closing">
    <w:name w:val="Closing"/>
    <w:basedOn w:val="Normal"/>
    <w:qFormat/>
    <w:pPr>
      <w:ind w:leftChars="2100" w:left="100"/>
    </w:pPr>
  </w:style>
  <w:style w:type="character" w:styleId="CommentReference">
    <w:name w:val="annotation reference"/>
    <w:basedOn w:val="DefaultParagraphFont"/>
    <w:rPr>
      <w:sz w:val="21"/>
      <w:szCs w:val="21"/>
    </w:rPr>
  </w:style>
  <w:style w:type="paragraph" w:styleId="CommentText">
    <w:name w:val="annotation text"/>
    <w:basedOn w:val="Normal"/>
    <w:qFormat/>
  </w:style>
  <w:style w:type="paragraph" w:styleId="CommentSubject">
    <w:name w:val="annotation subject"/>
    <w:basedOn w:val="CommentText"/>
    <w:next w:val="CommentText"/>
    <w:qFormat/>
    <w:rPr>
      <w:b/>
      <w:bCs/>
    </w:rPr>
  </w:style>
  <w:style w:type="paragraph" w:styleId="Date">
    <w:name w:val="Date"/>
    <w:basedOn w:val="Normal"/>
    <w:next w:val="Normal"/>
    <w:pPr>
      <w:ind w:leftChars="2500" w:left="100"/>
    </w:pPr>
  </w:style>
  <w:style w:type="paragraph" w:styleId="DocumentMap">
    <w:name w:val="Document Map"/>
    <w:basedOn w:val="Normal"/>
    <w:qFormat/>
    <w:pPr>
      <w:shd w:val="clear" w:color="auto" w:fill="000080"/>
    </w:pPr>
  </w:style>
  <w:style w:type="paragraph" w:styleId="E-mailSignature">
    <w:name w:val="E-mail Signature"/>
    <w:basedOn w:val="Normal"/>
    <w:qFormat/>
  </w:style>
  <w:style w:type="character" w:styleId="Emphasis">
    <w:name w:val="Emphasis"/>
    <w:basedOn w:val="DefaultParagraphFont"/>
    <w:qFormat/>
    <w:rPr>
      <w:i/>
      <w:iCs/>
    </w:rPr>
  </w:style>
  <w:style w:type="character" w:styleId="EndnoteReference">
    <w:name w:val="endnote reference"/>
    <w:basedOn w:val="DefaultParagraphFont"/>
    <w:rPr>
      <w:vertAlign w:val="superscript"/>
    </w:rPr>
  </w:style>
  <w:style w:type="paragraph" w:styleId="EndnoteText">
    <w:name w:val="endnote text"/>
    <w:basedOn w:val="Normal"/>
    <w:qFormat/>
    <w:pPr>
      <w:snapToGrid w:val="0"/>
    </w:pPr>
  </w:style>
  <w:style w:type="paragraph" w:styleId="EnvelopeAddress">
    <w:name w:val="envelope address"/>
    <w:basedOn w:val="Normal"/>
    <w:qFormat/>
    <w:pPr>
      <w:framePr w:w="7920" w:h="1980" w:hRule="exact" w:hSpace="180" w:wrap="auto" w:hAnchor="page" w:xAlign="center" w:yAlign="bottom"/>
      <w:snapToGrid w:val="0"/>
      <w:ind w:leftChars="1400" w:left="100"/>
    </w:pPr>
    <w:rPr>
      <w:rFonts w:ascii="Arial" w:hAnsi="Arial" w:cs="Arial"/>
      <w:sz w:val="24"/>
      <w:szCs w:val="24"/>
    </w:rPr>
  </w:style>
  <w:style w:type="paragraph" w:styleId="EnvelopeReturn">
    <w:name w:val="envelope return"/>
    <w:basedOn w:val="Normal"/>
    <w:pPr>
      <w:snapToGrid w:val="0"/>
    </w:pPr>
    <w:rPr>
      <w:rFonts w:ascii="Arial" w:hAnsi="Arial" w:cs="Arial"/>
    </w:rPr>
  </w:style>
  <w:style w:type="character" w:styleId="FollowedHyperlink">
    <w:name w:val="FollowedHyperlink"/>
    <w:basedOn w:val="DefaultParagraphFont"/>
    <w:qFormat/>
    <w:rPr>
      <w:color w:val="800080"/>
      <w:u w:val="single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FootnoteReference">
    <w:name w:val="footnote reference"/>
    <w:basedOn w:val="DefaultParagraphFont"/>
    <w:rPr>
      <w:vertAlign w:val="superscript"/>
    </w:rPr>
  </w:style>
  <w:style w:type="paragraph" w:styleId="FootnoteText">
    <w:name w:val="footnote text"/>
    <w:basedOn w:val="Normal"/>
    <w:pPr>
      <w:snapToGrid w:val="0"/>
    </w:pPr>
    <w:rPr>
      <w:sz w:val="18"/>
      <w:szCs w:val="18"/>
    </w:rPr>
  </w:style>
  <w:style w:type="paragraph" w:styleId="Header">
    <w:name w:val="header"/>
    <w:basedOn w:val="Normal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HTMLAcronym">
    <w:name w:val="HTML Acronym"/>
    <w:basedOn w:val="DefaultParagraphFont"/>
    <w:qFormat/>
  </w:style>
  <w:style w:type="paragraph" w:styleId="HTMLAddress">
    <w:name w:val="HTML Address"/>
    <w:basedOn w:val="Normal"/>
    <w:rPr>
      <w:i/>
      <w:iCs/>
    </w:rPr>
  </w:style>
  <w:style w:type="character" w:styleId="HTMLCite">
    <w:name w:val="HTML Cite"/>
    <w:basedOn w:val="DefaultParagraphFont"/>
    <w:qFormat/>
    <w:rPr>
      <w:i/>
      <w:iCs/>
    </w:rPr>
  </w:style>
  <w:style w:type="character" w:styleId="HTMLCode">
    <w:name w:val="HTML Code"/>
    <w:basedOn w:val="DefaultParagraphFont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qFormat/>
    <w:rPr>
      <w:i/>
      <w:iCs/>
    </w:rPr>
  </w:style>
  <w:style w:type="character" w:styleId="HTMLKeyboard">
    <w:name w:val="HTML Keyboard"/>
    <w:basedOn w:val="DefaultParagraphFont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qFormat/>
    <w:rPr>
      <w:rFonts w:ascii="Courier New" w:hAnsi="Courier New" w:cs="Courier New"/>
      <w:sz w:val="20"/>
    </w:rPr>
  </w:style>
  <w:style w:type="character" w:styleId="HTMLSample">
    <w:name w:val="HTML Sample"/>
    <w:basedOn w:val="DefaultParagraphFont"/>
    <w:qFormat/>
    <w:rPr>
      <w:rFonts w:ascii="Courier New" w:hAnsi="Courier New" w:cs="Courier New"/>
    </w:rPr>
  </w:style>
  <w:style w:type="character" w:styleId="HTMLTypewriter">
    <w:name w:val="HTML Typewriter"/>
    <w:basedOn w:val="DefaultParagraphFont"/>
    <w:qFormat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rPr>
      <w:i/>
      <w:iCs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paragraph" w:styleId="Index1">
    <w:name w:val="index 1"/>
    <w:basedOn w:val="Normal"/>
    <w:next w:val="Normal"/>
    <w:qFormat/>
  </w:style>
  <w:style w:type="paragraph" w:styleId="Index2">
    <w:name w:val="index 2"/>
    <w:basedOn w:val="Normal"/>
    <w:next w:val="Normal"/>
    <w:qFormat/>
    <w:pPr>
      <w:ind w:leftChars="200" w:left="200"/>
    </w:pPr>
  </w:style>
  <w:style w:type="paragraph" w:styleId="Index3">
    <w:name w:val="index 3"/>
    <w:basedOn w:val="Normal"/>
    <w:next w:val="Normal"/>
    <w:qFormat/>
    <w:pPr>
      <w:ind w:leftChars="400" w:left="400"/>
    </w:pPr>
  </w:style>
  <w:style w:type="paragraph" w:styleId="Index4">
    <w:name w:val="index 4"/>
    <w:basedOn w:val="Normal"/>
    <w:next w:val="Normal"/>
    <w:qFormat/>
    <w:pPr>
      <w:ind w:leftChars="600" w:left="600"/>
    </w:pPr>
  </w:style>
  <w:style w:type="paragraph" w:styleId="Index5">
    <w:name w:val="index 5"/>
    <w:basedOn w:val="Normal"/>
    <w:next w:val="Normal"/>
    <w:qFormat/>
    <w:pPr>
      <w:ind w:leftChars="800" w:left="800"/>
    </w:pPr>
  </w:style>
  <w:style w:type="paragraph" w:styleId="Index6">
    <w:name w:val="index 6"/>
    <w:basedOn w:val="Normal"/>
    <w:next w:val="Normal"/>
    <w:qFormat/>
    <w:pPr>
      <w:ind w:leftChars="1000" w:left="1000"/>
    </w:pPr>
  </w:style>
  <w:style w:type="paragraph" w:styleId="Index7">
    <w:name w:val="index 7"/>
    <w:basedOn w:val="Normal"/>
    <w:next w:val="Normal"/>
    <w:pPr>
      <w:ind w:leftChars="1200" w:left="1200"/>
    </w:pPr>
  </w:style>
  <w:style w:type="paragraph" w:styleId="Index8">
    <w:name w:val="index 8"/>
    <w:basedOn w:val="Normal"/>
    <w:next w:val="Normal"/>
    <w:qFormat/>
    <w:pPr>
      <w:ind w:leftChars="1400" w:left="1400"/>
    </w:pPr>
  </w:style>
  <w:style w:type="paragraph" w:styleId="Index9">
    <w:name w:val="index 9"/>
    <w:basedOn w:val="Normal"/>
    <w:next w:val="Normal"/>
    <w:qFormat/>
    <w:pPr>
      <w:ind w:leftChars="1600" w:left="1600"/>
    </w:pPr>
  </w:style>
  <w:style w:type="paragraph" w:styleId="IndexHeading">
    <w:name w:val="index heading"/>
    <w:basedOn w:val="Normal"/>
    <w:next w:val="Index1"/>
    <w:qFormat/>
    <w:rPr>
      <w:rFonts w:ascii="Arial" w:hAnsi="Arial" w:cs="Arial"/>
      <w:b/>
      <w:bCs/>
    </w:rPr>
  </w:style>
  <w:style w:type="character" w:styleId="LineNumber">
    <w:name w:val="line number"/>
    <w:basedOn w:val="DefaultParagraphFont"/>
    <w:qFormat/>
  </w:style>
  <w:style w:type="paragraph" w:styleId="List">
    <w:name w:val="List"/>
    <w:basedOn w:val="Normal"/>
    <w:pPr>
      <w:ind w:left="200" w:hangingChars="200" w:hanging="200"/>
    </w:pPr>
  </w:style>
  <w:style w:type="paragraph" w:styleId="List2">
    <w:name w:val="List 2"/>
    <w:basedOn w:val="Normal"/>
    <w:qFormat/>
    <w:pPr>
      <w:ind w:leftChars="200" w:left="100" w:hangingChars="200" w:hanging="200"/>
    </w:pPr>
  </w:style>
  <w:style w:type="paragraph" w:styleId="List3">
    <w:name w:val="List 3"/>
    <w:basedOn w:val="Normal"/>
    <w:pPr>
      <w:ind w:leftChars="400" w:left="100" w:hangingChars="200" w:hanging="200"/>
    </w:pPr>
  </w:style>
  <w:style w:type="paragraph" w:styleId="List4">
    <w:name w:val="List 4"/>
    <w:basedOn w:val="Normal"/>
    <w:qFormat/>
    <w:pPr>
      <w:ind w:leftChars="600" w:left="100" w:hangingChars="200" w:hanging="200"/>
    </w:pPr>
  </w:style>
  <w:style w:type="paragraph" w:styleId="List5">
    <w:name w:val="List 5"/>
    <w:basedOn w:val="Normal"/>
    <w:qFormat/>
    <w:pPr>
      <w:ind w:leftChars="800" w:left="100" w:hangingChars="200" w:hanging="200"/>
    </w:pPr>
  </w:style>
  <w:style w:type="paragraph" w:styleId="ListBullet">
    <w:name w:val="List Bullet"/>
    <w:basedOn w:val="Normal"/>
    <w:qFormat/>
    <w:pPr>
      <w:numPr>
        <w:numId w:val="1"/>
      </w:numPr>
    </w:pPr>
  </w:style>
  <w:style w:type="paragraph" w:styleId="ListBullet2">
    <w:name w:val="List Bullet 2"/>
    <w:basedOn w:val="Normal"/>
    <w:qFormat/>
    <w:pPr>
      <w:numPr>
        <w:numId w:val="2"/>
      </w:numPr>
    </w:pPr>
  </w:style>
  <w:style w:type="paragraph" w:styleId="ListBullet3">
    <w:name w:val="List Bullet 3"/>
    <w:basedOn w:val="Normal"/>
    <w:pPr>
      <w:numPr>
        <w:numId w:val="3"/>
      </w:numPr>
    </w:pPr>
  </w:style>
  <w:style w:type="paragraph" w:styleId="ListBullet4">
    <w:name w:val="List Bullet 4"/>
    <w:basedOn w:val="Normal"/>
    <w:qFormat/>
    <w:pPr>
      <w:numPr>
        <w:numId w:val="4"/>
      </w:numPr>
    </w:pPr>
  </w:style>
  <w:style w:type="paragraph" w:styleId="ListBullet5">
    <w:name w:val="List Bullet 5"/>
    <w:basedOn w:val="Normal"/>
    <w:pPr>
      <w:numPr>
        <w:numId w:val="5"/>
      </w:numPr>
    </w:pPr>
  </w:style>
  <w:style w:type="paragraph" w:styleId="ListContinue">
    <w:name w:val="List Continue"/>
    <w:basedOn w:val="Normal"/>
    <w:qFormat/>
    <w:pPr>
      <w:spacing w:after="120"/>
      <w:ind w:leftChars="200" w:left="420"/>
    </w:pPr>
  </w:style>
  <w:style w:type="paragraph" w:styleId="ListContinue2">
    <w:name w:val="List Continue 2"/>
    <w:basedOn w:val="Normal"/>
    <w:qFormat/>
    <w:pPr>
      <w:spacing w:after="120"/>
      <w:ind w:leftChars="400" w:left="840"/>
    </w:pPr>
  </w:style>
  <w:style w:type="paragraph" w:styleId="ListContinue3">
    <w:name w:val="List Continue 3"/>
    <w:basedOn w:val="Normal"/>
    <w:qFormat/>
    <w:pPr>
      <w:spacing w:after="120"/>
      <w:ind w:leftChars="600" w:left="1260"/>
    </w:pPr>
  </w:style>
  <w:style w:type="paragraph" w:styleId="ListContinue4">
    <w:name w:val="List Continue 4"/>
    <w:basedOn w:val="Normal"/>
    <w:qFormat/>
    <w:pPr>
      <w:spacing w:after="120"/>
      <w:ind w:leftChars="800" w:left="1680"/>
    </w:pPr>
  </w:style>
  <w:style w:type="paragraph" w:styleId="ListContinue5">
    <w:name w:val="List Continue 5"/>
    <w:basedOn w:val="Normal"/>
    <w:pPr>
      <w:spacing w:after="120"/>
      <w:ind w:leftChars="1000" w:left="2100"/>
    </w:pPr>
  </w:style>
  <w:style w:type="paragraph" w:styleId="ListNumber">
    <w:name w:val="List Number"/>
    <w:basedOn w:val="Normal"/>
    <w:pPr>
      <w:numPr>
        <w:numId w:val="6"/>
      </w:numPr>
    </w:pPr>
  </w:style>
  <w:style w:type="paragraph" w:styleId="ListNumber2">
    <w:name w:val="List Number 2"/>
    <w:basedOn w:val="Normal"/>
    <w:qFormat/>
    <w:pPr>
      <w:numPr>
        <w:numId w:val="7"/>
      </w:numPr>
    </w:pPr>
  </w:style>
  <w:style w:type="paragraph" w:styleId="ListNumber3">
    <w:name w:val="List Number 3"/>
    <w:basedOn w:val="Normal"/>
    <w:qFormat/>
    <w:pPr>
      <w:numPr>
        <w:numId w:val="8"/>
      </w:numPr>
    </w:pPr>
  </w:style>
  <w:style w:type="paragraph" w:styleId="ListNumber4">
    <w:name w:val="List Number 4"/>
    <w:basedOn w:val="Normal"/>
    <w:qFormat/>
    <w:pPr>
      <w:numPr>
        <w:numId w:val="9"/>
      </w:numPr>
    </w:pPr>
  </w:style>
  <w:style w:type="paragraph" w:styleId="ListNumber5">
    <w:name w:val="List Number 5"/>
    <w:basedOn w:val="Normal"/>
    <w:qFormat/>
    <w:pPr>
      <w:numPr>
        <w:numId w:val="10"/>
      </w:numPr>
    </w:pPr>
  </w:style>
  <w:style w:type="paragraph" w:styleId="MacroText">
    <w:name w:val="macro"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eastAsiaTheme="minorEastAsia" w:hAnsi="Courier New" w:cs="Courier New"/>
      <w:kern w:val="2"/>
      <w:sz w:val="24"/>
      <w:szCs w:val="24"/>
      <w:lang w:eastAsia="zh-CN"/>
    </w:rPr>
  </w:style>
  <w:style w:type="paragraph" w:styleId="MessageHeader">
    <w:name w:val="Message Header"/>
    <w:basedOn w:val="Normal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 w:cs="Arial"/>
      <w:sz w:val="24"/>
      <w:szCs w:val="24"/>
    </w:rPr>
  </w:style>
  <w:style w:type="paragraph" w:styleId="NormalWeb">
    <w:name w:val="Normal (Web)"/>
    <w:qFormat/>
    <w:pPr>
      <w:spacing w:beforeAutospacing="1" w:afterAutospacing="1"/>
    </w:pPr>
    <w:rPr>
      <w:sz w:val="24"/>
      <w:szCs w:val="24"/>
      <w:lang w:eastAsia="zh-CN"/>
    </w:rPr>
  </w:style>
  <w:style w:type="paragraph" w:styleId="NormalIndent">
    <w:name w:val="Normal Indent"/>
    <w:basedOn w:val="Normal"/>
    <w:qFormat/>
    <w:pPr>
      <w:ind w:firstLineChars="200" w:firstLine="420"/>
    </w:pPr>
  </w:style>
  <w:style w:type="paragraph" w:styleId="NoteHeading">
    <w:name w:val="Note Heading"/>
    <w:basedOn w:val="Normal"/>
    <w:next w:val="Normal"/>
    <w:pPr>
      <w:jc w:val="center"/>
    </w:pPr>
  </w:style>
  <w:style w:type="character" w:styleId="PageNumber">
    <w:name w:val="page number"/>
    <w:basedOn w:val="DefaultParagraphFont"/>
    <w:qFormat/>
  </w:style>
  <w:style w:type="paragraph" w:styleId="PlainText">
    <w:name w:val="Plain Text"/>
    <w:basedOn w:val="Normal"/>
    <w:qFormat/>
    <w:rPr>
      <w:rFonts w:ascii="SimSun" w:hAnsi="Courier New" w:cs="Courier New"/>
      <w:szCs w:val="21"/>
    </w:rPr>
  </w:style>
  <w:style w:type="paragraph" w:styleId="Salutation">
    <w:name w:val="Salutation"/>
    <w:basedOn w:val="Normal"/>
    <w:next w:val="Normal"/>
    <w:qFormat/>
  </w:style>
  <w:style w:type="paragraph" w:styleId="Signature">
    <w:name w:val="Signature"/>
    <w:basedOn w:val="Normal"/>
    <w:qFormat/>
    <w:pPr>
      <w:ind w:leftChars="2100" w:left="100"/>
    </w:pPr>
  </w:style>
  <w:style w:type="character" w:styleId="Strong">
    <w:name w:val="Strong"/>
    <w:basedOn w:val="DefaultParagraphFont"/>
    <w:qFormat/>
    <w:rPr>
      <w:b/>
      <w:bCs/>
    </w:rPr>
  </w:style>
  <w:style w:type="paragraph" w:styleId="Subtitle">
    <w:name w:val="Subtitle"/>
    <w:basedOn w:val="Normal"/>
    <w:qFormat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table" w:styleId="Table3Deffects1">
    <w:name w:val="Table 3D effects 1"/>
    <w:basedOn w:val="TableNormal"/>
    <w:qFormat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left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bottom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left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bottom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qFormat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left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left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qFormat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left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qFormat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qFormat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qFormat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left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bottom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qFormat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left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pPr>
      <w:widowControl w:val="0"/>
      <w:jc w:val="both"/>
    </w:pPr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qFormat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qFormat/>
    <w:pPr>
      <w:widowControl w:val="0"/>
      <w:jc w:val="both"/>
    </w:pPr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left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qFormat/>
    <w:pPr>
      <w:widowControl w:val="0"/>
      <w:jc w:val="both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qFormat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left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qFormat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left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qFormat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qFormat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qFormat/>
    <w:pPr>
      <w:widowControl w:val="0"/>
      <w:jc w:val="both"/>
    </w:pPr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left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qFormat/>
    <w:pPr>
      <w:widowControl w:val="0"/>
      <w:jc w:val="both"/>
    </w:pPr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left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qFormat/>
    <w:pPr>
      <w:widowControl w:val="0"/>
      <w:jc w:val="both"/>
    </w:pPr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left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left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qFormat/>
    <w:pPr>
      <w:ind w:leftChars="200" w:left="420"/>
    </w:pPr>
  </w:style>
  <w:style w:type="paragraph" w:styleId="TableofFigures">
    <w:name w:val="table of figures"/>
    <w:basedOn w:val="Normal"/>
    <w:next w:val="Normal"/>
    <w:qFormat/>
    <w:pPr>
      <w:ind w:leftChars="200" w:left="200" w:hangingChars="200" w:hanging="200"/>
    </w:pPr>
  </w:style>
  <w:style w:type="table" w:styleId="TableProfessional">
    <w:name w:val="Table Professional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qFormat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qFormat/>
    <w:pPr>
      <w:widowControl w:val="0"/>
      <w:jc w:val="both"/>
    </w:pPr>
    <w:tblPr/>
    <w:tblStylePr w:type="firstRow">
      <w:rPr>
        <w:b/>
        <w:bCs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bottom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qFormat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left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left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qFormat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bottom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qFormat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qFormat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qFormat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TOAHeading">
    <w:name w:val="toa heading"/>
    <w:basedOn w:val="Normal"/>
    <w:next w:val="Normal"/>
    <w:qFormat/>
    <w:pPr>
      <w:spacing w:before="120"/>
    </w:pPr>
    <w:rPr>
      <w:rFonts w:ascii="Arial" w:hAnsi="Arial" w:cs="Arial"/>
      <w:sz w:val="24"/>
      <w:szCs w:val="24"/>
    </w:rPr>
  </w:style>
  <w:style w:type="paragraph" w:styleId="TOC1">
    <w:name w:val="toc 1"/>
    <w:basedOn w:val="Normal"/>
    <w:next w:val="Normal"/>
    <w:qFormat/>
  </w:style>
  <w:style w:type="paragraph" w:styleId="TOC2">
    <w:name w:val="toc 2"/>
    <w:basedOn w:val="Normal"/>
    <w:next w:val="Normal"/>
    <w:qFormat/>
    <w:pPr>
      <w:ind w:leftChars="200" w:left="420"/>
    </w:pPr>
  </w:style>
  <w:style w:type="paragraph" w:styleId="TOC3">
    <w:name w:val="toc 3"/>
    <w:basedOn w:val="Normal"/>
    <w:next w:val="Normal"/>
    <w:qFormat/>
    <w:pPr>
      <w:ind w:leftChars="400" w:left="840"/>
    </w:pPr>
  </w:style>
  <w:style w:type="paragraph" w:styleId="TOC4">
    <w:name w:val="toc 4"/>
    <w:basedOn w:val="Normal"/>
    <w:next w:val="Normal"/>
    <w:qFormat/>
    <w:pPr>
      <w:ind w:leftChars="600" w:left="1260"/>
    </w:pPr>
  </w:style>
  <w:style w:type="paragraph" w:styleId="TOC5">
    <w:name w:val="toc 5"/>
    <w:basedOn w:val="Normal"/>
    <w:next w:val="Normal"/>
    <w:qFormat/>
    <w:pPr>
      <w:ind w:leftChars="800" w:left="1680"/>
    </w:pPr>
  </w:style>
  <w:style w:type="paragraph" w:styleId="TOC6">
    <w:name w:val="toc 6"/>
    <w:basedOn w:val="Normal"/>
    <w:next w:val="Normal"/>
    <w:qFormat/>
    <w:pPr>
      <w:ind w:leftChars="1000" w:left="2100"/>
    </w:pPr>
  </w:style>
  <w:style w:type="paragraph" w:styleId="TOC7">
    <w:name w:val="toc 7"/>
    <w:basedOn w:val="Normal"/>
    <w:next w:val="Normal"/>
    <w:qFormat/>
    <w:pPr>
      <w:ind w:leftChars="1200" w:left="2520"/>
    </w:pPr>
  </w:style>
  <w:style w:type="paragraph" w:styleId="TOC8">
    <w:name w:val="toc 8"/>
    <w:basedOn w:val="Normal"/>
    <w:next w:val="Normal"/>
    <w:qFormat/>
    <w:pPr>
      <w:ind w:leftChars="1400" w:left="2940"/>
    </w:pPr>
  </w:style>
  <w:style w:type="paragraph" w:styleId="TOC9">
    <w:name w:val="toc 9"/>
    <w:basedOn w:val="Normal"/>
    <w:next w:val="Normal"/>
    <w:qFormat/>
    <w:pPr>
      <w:ind w:leftChars="1600" w:left="3360"/>
    </w:pPr>
  </w:style>
  <w:style w:type="table" w:styleId="LightShading">
    <w:name w:val="Light Shading"/>
    <w:basedOn w:val="TableNormal"/>
    <w:uiPriority w:val="60"/>
    <w:qFormat/>
    <w:rPr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single" w:sz="8" w:space="0" w:color="00000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single" w:sz="8" w:space="0" w:color="00000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60"/>
    <w:qFormat/>
    <w:rPr>
      <w:color w:val="365F91"/>
    </w:rPr>
    <w:tblPr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single" w:sz="8" w:space="0" w:color="4F81BD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single" w:sz="8" w:space="0" w:color="4F81BD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-Accent2">
    <w:name w:val="Light Shading Accent 2"/>
    <w:basedOn w:val="TableNormal"/>
    <w:uiPriority w:val="60"/>
    <w:qFormat/>
    <w:rPr>
      <w:color w:val="943634"/>
    </w:rPr>
    <w:tblPr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single" w:sz="8" w:space="0" w:color="C0504D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single" w:sz="8" w:space="0" w:color="C0504D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-Accent3">
    <w:name w:val="Light Shading Accent 3"/>
    <w:basedOn w:val="TableNormal"/>
    <w:uiPriority w:val="60"/>
    <w:qFormat/>
    <w:rPr>
      <w:color w:val="76923C"/>
    </w:rPr>
    <w:tblPr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single" w:sz="8" w:space="0" w:color="9BBB59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single" w:sz="8" w:space="0" w:color="9BBB59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-Accent4">
    <w:name w:val="Light Shading Accent 4"/>
    <w:basedOn w:val="TableNormal"/>
    <w:uiPriority w:val="60"/>
    <w:qFormat/>
    <w:rPr>
      <w:color w:val="5F497A"/>
    </w:rPr>
    <w:tblPr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single" w:sz="8" w:space="0" w:color="8064A2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single" w:sz="8" w:space="0" w:color="8064A2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-Accent5">
    <w:name w:val="Light Shading Accent 5"/>
    <w:basedOn w:val="TableNormal"/>
    <w:uiPriority w:val="60"/>
    <w:qFormat/>
    <w:rPr>
      <w:color w:val="31849B"/>
    </w:rPr>
    <w:tblPr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single" w:sz="8" w:space="0" w:color="4BACC6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single" w:sz="8" w:space="0" w:color="4BACC6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-Accent6">
    <w:name w:val="Light Shading Accent 6"/>
    <w:basedOn w:val="TableNormal"/>
    <w:uiPriority w:val="60"/>
    <w:qFormat/>
    <w:rPr>
      <w:color w:val="E36C0A"/>
    </w:rPr>
    <w:tblPr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single" w:sz="8" w:space="0" w:color="F79646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single" w:sz="8" w:space="0" w:color="F79646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LightList">
    <w:name w:val="Light List"/>
    <w:basedOn w:val="TableNormal"/>
    <w:uiPriority w:val="61"/>
    <w:qFormat/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-Accent1">
    <w:name w:val="Light List Accent 1"/>
    <w:basedOn w:val="TableNormal"/>
    <w:uiPriority w:val="61"/>
    <w:qFormat/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-Accent2">
    <w:name w:val="Light List Accent 2"/>
    <w:basedOn w:val="TableNormal"/>
    <w:uiPriority w:val="61"/>
    <w:qFormat/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-Accent3">
    <w:name w:val="Light List Accent 3"/>
    <w:basedOn w:val="TableNormal"/>
    <w:uiPriority w:val="61"/>
    <w:qFormat/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-Accent4">
    <w:name w:val="Light List Accent 4"/>
    <w:basedOn w:val="TableNormal"/>
    <w:uiPriority w:val="61"/>
    <w:qFormat/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-Accent5">
    <w:name w:val="Light List Accent 5"/>
    <w:basedOn w:val="TableNormal"/>
    <w:uiPriority w:val="61"/>
    <w:qFormat/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-Accent6">
    <w:name w:val="Light List Accent 6"/>
    <w:basedOn w:val="TableNormal"/>
    <w:uiPriority w:val="61"/>
    <w:qFormat/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Grid">
    <w:name w:val="Light Grid"/>
    <w:basedOn w:val="TableNormal"/>
    <w:uiPriority w:val="62"/>
    <w:qFormat/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000000"/>
          <w:left w:val="single" w:sz="1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auto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qFormat/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4F81BD"/>
          <w:left w:val="single" w:sz="1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auto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qFormat/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C0504D"/>
          <w:left w:val="single" w:sz="1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auto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qFormat/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9BBB59"/>
          <w:left w:val="single" w:sz="1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auto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qFormat/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8064A2"/>
          <w:left w:val="single" w:sz="1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auto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qFormat/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4BACC6"/>
          <w:left w:val="single" w:sz="1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qFormat/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F79646"/>
          <w:left w:val="single" w:sz="1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auto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qFormat/>
    <w:tblPr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qFormat/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qFormat/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qFormat/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qFormat/>
    <w:tblPr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qFormat/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qFormat/>
    <w:tblPr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qFormat/>
    <w:rPr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lef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left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-Accent1">
    <w:name w:val="Medium List 1 Accent 1"/>
    <w:basedOn w:val="TableNormal"/>
    <w:uiPriority w:val="65"/>
    <w:qFormat/>
    <w:rPr>
      <w:color w:val="000000"/>
    </w:rPr>
    <w:tblPr>
      <w:tblBorders>
        <w:top w:val="single" w:sz="8" w:space="0" w:color="4F81BD"/>
        <w:bottom w:val="single" w:sz="8" w:space="0" w:color="4F81BD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lef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left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-Accent2">
    <w:name w:val="Medium List 1 Accent 2"/>
    <w:basedOn w:val="TableNormal"/>
    <w:uiPriority w:val="65"/>
    <w:qFormat/>
    <w:rPr>
      <w:color w:val="000000"/>
    </w:rPr>
    <w:tblPr>
      <w:tblBorders>
        <w:top w:val="single" w:sz="8" w:space="0" w:color="C0504D"/>
        <w:bottom w:val="single" w:sz="8" w:space="0" w:color="C0504D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lef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left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-Accent3">
    <w:name w:val="Medium List 1 Accent 3"/>
    <w:basedOn w:val="TableNormal"/>
    <w:uiPriority w:val="65"/>
    <w:qFormat/>
    <w:rPr>
      <w:color w:val="000000"/>
    </w:rPr>
    <w:tblPr>
      <w:tblBorders>
        <w:top w:val="single" w:sz="8" w:space="0" w:color="9BBB59"/>
        <w:bottom w:val="single" w:sz="8" w:space="0" w:color="9BBB59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lef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left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-Accent4">
    <w:name w:val="Medium List 1 Accent 4"/>
    <w:basedOn w:val="TableNormal"/>
    <w:uiPriority w:val="65"/>
    <w:qFormat/>
    <w:rPr>
      <w:color w:val="000000"/>
    </w:rPr>
    <w:tblPr>
      <w:tblBorders>
        <w:top w:val="single" w:sz="8" w:space="0" w:color="8064A2"/>
        <w:bottom w:val="single" w:sz="8" w:space="0" w:color="8064A2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lef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left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-Accent5">
    <w:name w:val="Medium List 1 Accent 5"/>
    <w:basedOn w:val="TableNormal"/>
    <w:uiPriority w:val="65"/>
    <w:qFormat/>
    <w:rPr>
      <w:color w:val="000000"/>
    </w:rPr>
    <w:tblPr>
      <w:tblBorders>
        <w:top w:val="single" w:sz="8" w:space="0" w:color="4BACC6"/>
        <w:bottom w:val="single" w:sz="8" w:space="0" w:color="4BACC6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lef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left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-Accent6">
    <w:name w:val="Medium List 1 Accent 6"/>
    <w:basedOn w:val="TableNormal"/>
    <w:uiPriority w:val="65"/>
    <w:qFormat/>
    <w:rPr>
      <w:color w:val="000000"/>
    </w:rPr>
    <w:tblPr>
      <w:tblBorders>
        <w:top w:val="single" w:sz="8" w:space="0" w:color="F79646"/>
        <w:bottom w:val="single" w:sz="8" w:space="0" w:color="F79646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lef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left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Pr>
      <w:rFonts w:ascii="SimSun" w:eastAsia="Courier New" w:hAnsi="SimSun"/>
      <w:color w:val="000000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qFormat/>
    <w:tblPr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-Accent1">
    <w:name w:val="Medium Grid 1 Accent 1"/>
    <w:basedOn w:val="TableNormal"/>
    <w:uiPriority w:val="67"/>
    <w:qFormat/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-Accent2">
    <w:name w:val="Medium Grid 1 Accent 2"/>
    <w:basedOn w:val="TableNormal"/>
    <w:uiPriority w:val="67"/>
    <w:qFormat/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-Accent3">
    <w:name w:val="Medium Grid 1 Accent 3"/>
    <w:basedOn w:val="TableNormal"/>
    <w:uiPriority w:val="67"/>
    <w:qFormat/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-Accent4">
    <w:name w:val="Medium Grid 1 Accent 4"/>
    <w:basedOn w:val="TableNormal"/>
    <w:uiPriority w:val="67"/>
    <w:qFormat/>
    <w:tblPr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-Accent5">
    <w:name w:val="Medium Grid 1 Accent 5"/>
    <w:basedOn w:val="TableNormal"/>
    <w:uiPriority w:val="67"/>
    <w:qFormat/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-Accent6">
    <w:name w:val="Medium Grid 1 Accent 6"/>
    <w:basedOn w:val="TableNormal"/>
    <w:uiPriority w:val="67"/>
    <w:qFormat/>
    <w:tblPr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-Accent1">
    <w:name w:val="Medium Grid 2 Accent 1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-Accent2">
    <w:name w:val="Medium Grid 2 Accent 2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-Accent3">
    <w:name w:val="Medium Grid 2 Accent 3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-Accent4">
    <w:name w:val="Medium Grid 2 Accent 4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-Accent5">
    <w:name w:val="Medium Grid 2 Accent 5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-Accent6">
    <w:name w:val="Medium Grid 2 Accent 6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FBCAA2"/>
      </w:tcPr>
    </w:tblStylePr>
  </w:style>
  <w:style w:type="table" w:styleId="DarkList">
    <w:name w:val="Dark List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-Accent1">
    <w:name w:val="Dark List Accent 1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-Accent2">
    <w:name w:val="Dark List Accent 2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-Accent3">
    <w:name w:val="Dark List Accent 3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-Accent4">
    <w:name w:val="Dark List Accent 4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-Accent5">
    <w:name w:val="Dark List Accent 5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-Accent6">
    <w:name w:val="Dark List Accent 6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ColorfulShading">
    <w:name w:val="Colorful Shading"/>
    <w:basedOn w:val="TableNormal"/>
    <w:uiPriority w:val="71"/>
    <w:qFormat/>
    <w:rPr>
      <w:color w:val="000000"/>
    </w:rPr>
    <w:tblPr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1">
    <w:name w:val="Colorful Shading Accent 1"/>
    <w:basedOn w:val="TableNormal"/>
    <w:uiPriority w:val="71"/>
    <w:qFormat/>
    <w:rPr>
      <w:color w:val="000000"/>
    </w:rPr>
    <w:tblPr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2">
    <w:name w:val="Colorful Shading Accent 2"/>
    <w:basedOn w:val="TableNormal"/>
    <w:uiPriority w:val="71"/>
    <w:qFormat/>
    <w:rPr>
      <w:color w:val="000000"/>
    </w:rPr>
    <w:tblPr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3">
    <w:name w:val="Colorful Shading Accent 3"/>
    <w:basedOn w:val="TableNormal"/>
    <w:uiPriority w:val="71"/>
    <w:qFormat/>
    <w:rPr>
      <w:color w:val="000000"/>
    </w:rPr>
    <w:tblPr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single" w:sz="24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-Accent4">
    <w:name w:val="Colorful Shading Accent 4"/>
    <w:basedOn w:val="TableNormal"/>
    <w:uiPriority w:val="71"/>
    <w:qFormat/>
    <w:rPr>
      <w:color w:val="000000"/>
    </w:rPr>
    <w:tblPr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single" w:sz="24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5">
    <w:name w:val="Colorful Shading Accent 5"/>
    <w:basedOn w:val="TableNormal"/>
    <w:uiPriority w:val="71"/>
    <w:qFormat/>
    <w:rPr>
      <w:color w:val="000000"/>
    </w:rPr>
    <w:tblPr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single" w:sz="24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6">
    <w:name w:val="Colorful Shading Accent 6"/>
    <w:basedOn w:val="TableNormal"/>
    <w:uiPriority w:val="71"/>
    <w:qFormat/>
    <w:rPr>
      <w:color w:val="000000"/>
    </w:rPr>
    <w:tblPr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single" w:sz="24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List">
    <w:name w:val="Colorful List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-Accent1">
    <w:name w:val="Colorful List Accent 1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-Accent2">
    <w:name w:val="Colorful List Accent 2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-Accent3">
    <w:name w:val="Colorful List Accent 3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-Accent4">
    <w:name w:val="Colorful List Accent 4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-Accent5">
    <w:name w:val="Colorful List Accent 5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Grid">
    <w:name w:val="Colorful Grid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-Accent1">
    <w:name w:val="Colorful Grid Accent 1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-Accent2">
    <w:name w:val="Colorful Grid Accent 2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-Accent3">
    <w:name w:val="Colorful Grid Accent 3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-Accent4">
    <w:name w:val="Colorful Grid Accent 4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-Accent5">
    <w:name w:val="Colorful Grid Accent 5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-Accent6">
    <w:name w:val="Colorful Grid Accent 6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2185</Words>
  <Characters>12459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thắng vũ</dc:creator>
  <cp:lastModifiedBy>ADMIN</cp:lastModifiedBy>
  <cp:revision>2</cp:revision>
  <dcterms:created xsi:type="dcterms:W3CDTF">2024-03-25T01:13:00Z</dcterms:created>
  <dcterms:modified xsi:type="dcterms:W3CDTF">2024-03-25T01:13:00Z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1033-11.2.0.11537</vt:lpwstr>
  </property>
  <property fmtid="{D5CDD505-2E9C-101B-9397-08002B2CF9AE}" pid="3" name="ICV">
    <vt:lpwstr>A4F8A52FAACD42049EDC1F02D63917D7</vt:lpwstr>
  </property>
</Properties>
</file>